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0" w:type="dxa"/>
        <w:tblInd w:w="-108" w:type="dxa"/>
        <w:tblLook w:val="04A0" w:firstRow="1" w:lastRow="0" w:firstColumn="1" w:lastColumn="0" w:noHBand="0" w:noVBand="1"/>
      </w:tblPr>
      <w:tblGrid>
        <w:gridCol w:w="5027"/>
        <w:gridCol w:w="4113"/>
      </w:tblGrid>
      <w:tr w:rsidR="00784F2C" w:rsidRPr="0022084D" w:rsidTr="000C0CF9">
        <w:trPr>
          <w:trHeight w:val="2490"/>
        </w:trPr>
        <w:tc>
          <w:tcPr>
            <w:tcW w:w="5027" w:type="dxa"/>
          </w:tcPr>
          <w:p w:rsidR="00784F2C" w:rsidRPr="0022084D" w:rsidRDefault="00784F2C" w:rsidP="000C0CF9">
            <w:pPr>
              <w:contextualSpacing/>
              <w:rPr>
                <w:rFonts w:ascii="Times New Roman" w:hAnsi="Times New Roman" w:cs="Times New Roman"/>
                <w:sz w:val="24"/>
                <w:szCs w:val="24"/>
              </w:rPr>
            </w:pPr>
            <w:r w:rsidRPr="0022084D">
              <w:rPr>
                <w:rFonts w:ascii="Times New Roman" w:hAnsi="Times New Roman" w:cs="Times New Roman"/>
                <w:b/>
                <w:bCs/>
                <w:sz w:val="24"/>
                <w:szCs w:val="24"/>
              </w:rPr>
              <w:br w:type="page"/>
            </w:r>
            <w:r w:rsidRPr="0022084D">
              <w:rPr>
                <w:rFonts w:ascii="Times New Roman" w:hAnsi="Times New Roman" w:cs="Times New Roman"/>
                <w:sz w:val="24"/>
                <w:szCs w:val="24"/>
              </w:rPr>
              <w:t>Введено в действие</w:t>
            </w:r>
          </w:p>
          <w:p w:rsidR="00784F2C" w:rsidRPr="0022084D" w:rsidRDefault="00784F2C" w:rsidP="000C0CF9">
            <w:pPr>
              <w:contextualSpacing/>
              <w:rPr>
                <w:rFonts w:ascii="Times New Roman" w:hAnsi="Times New Roman" w:cs="Times New Roman"/>
                <w:sz w:val="24"/>
                <w:szCs w:val="24"/>
              </w:rPr>
            </w:pPr>
            <w:r w:rsidRPr="0022084D">
              <w:rPr>
                <w:rFonts w:ascii="Times New Roman" w:hAnsi="Times New Roman" w:cs="Times New Roman"/>
                <w:sz w:val="24"/>
                <w:szCs w:val="24"/>
              </w:rPr>
              <w:t>приказом директора школы</w:t>
            </w:r>
          </w:p>
          <w:p w:rsidR="00784F2C" w:rsidRPr="0022084D" w:rsidRDefault="00784F2C" w:rsidP="000C0CF9">
            <w:pPr>
              <w:contextualSpacing/>
              <w:rPr>
                <w:rFonts w:ascii="Times New Roman" w:hAnsi="Times New Roman" w:cs="Times New Roman"/>
                <w:sz w:val="24"/>
                <w:szCs w:val="24"/>
              </w:rPr>
            </w:pPr>
            <w:r w:rsidRPr="0022084D">
              <w:rPr>
                <w:rFonts w:ascii="Times New Roman" w:hAnsi="Times New Roman" w:cs="Times New Roman"/>
                <w:sz w:val="24"/>
                <w:szCs w:val="24"/>
              </w:rPr>
              <w:t xml:space="preserve"> № </w:t>
            </w:r>
            <w:r>
              <w:rPr>
                <w:rFonts w:ascii="Times New Roman" w:hAnsi="Times New Roman" w:cs="Times New Roman"/>
                <w:sz w:val="24"/>
                <w:szCs w:val="24"/>
              </w:rPr>
              <w:t>______</w:t>
            </w:r>
            <w:r w:rsidRPr="0022084D">
              <w:rPr>
                <w:rFonts w:ascii="Times New Roman" w:hAnsi="Times New Roman" w:cs="Times New Roman"/>
                <w:sz w:val="24"/>
                <w:szCs w:val="24"/>
              </w:rPr>
              <w:t xml:space="preserve"> от </w:t>
            </w:r>
            <w:r w:rsidRPr="0022084D">
              <w:rPr>
                <w:rFonts w:ascii="Times New Roman" w:hAnsi="Times New Roman" w:cs="Times New Roman"/>
                <w:sz w:val="24"/>
                <w:szCs w:val="24"/>
                <w:u w:val="single"/>
              </w:rPr>
              <w:t>«</w:t>
            </w:r>
            <w:r>
              <w:rPr>
                <w:rFonts w:ascii="Times New Roman" w:hAnsi="Times New Roman" w:cs="Times New Roman"/>
                <w:sz w:val="24"/>
                <w:szCs w:val="24"/>
                <w:u w:val="single"/>
              </w:rPr>
              <w:t>28</w:t>
            </w:r>
            <w:r w:rsidRPr="0022084D">
              <w:rPr>
                <w:rFonts w:ascii="Times New Roman" w:hAnsi="Times New Roman" w:cs="Times New Roman"/>
                <w:sz w:val="24"/>
                <w:szCs w:val="24"/>
                <w:u w:val="single"/>
              </w:rPr>
              <w:t>»</w:t>
            </w:r>
            <w:r>
              <w:rPr>
                <w:rFonts w:ascii="Times New Roman" w:hAnsi="Times New Roman" w:cs="Times New Roman"/>
                <w:sz w:val="24"/>
                <w:szCs w:val="24"/>
                <w:u w:val="single"/>
              </w:rPr>
              <w:t xml:space="preserve"> </w:t>
            </w:r>
            <w:r>
              <w:rPr>
                <w:rFonts w:ascii="Times New Roman" w:hAnsi="Times New Roman" w:cs="Times New Roman"/>
                <w:sz w:val="24"/>
                <w:szCs w:val="24"/>
              </w:rPr>
              <w:t>августа</w:t>
            </w:r>
            <w:r w:rsidRPr="0022084D">
              <w:rPr>
                <w:rFonts w:ascii="Times New Roman" w:hAnsi="Times New Roman" w:cs="Times New Roman"/>
                <w:sz w:val="24"/>
                <w:szCs w:val="24"/>
                <w:u w:val="single"/>
              </w:rPr>
              <w:t xml:space="preserve"> </w:t>
            </w:r>
            <w:r w:rsidRPr="0022084D">
              <w:rPr>
                <w:rFonts w:ascii="Times New Roman" w:hAnsi="Times New Roman" w:cs="Times New Roman"/>
                <w:sz w:val="24"/>
                <w:szCs w:val="24"/>
              </w:rPr>
              <w:t>202</w:t>
            </w:r>
            <w:r>
              <w:rPr>
                <w:rFonts w:ascii="Times New Roman" w:hAnsi="Times New Roman" w:cs="Times New Roman"/>
                <w:sz w:val="24"/>
                <w:szCs w:val="24"/>
              </w:rPr>
              <w:t>5</w:t>
            </w:r>
            <w:r w:rsidRPr="0022084D">
              <w:rPr>
                <w:rFonts w:ascii="Times New Roman" w:hAnsi="Times New Roman" w:cs="Times New Roman"/>
                <w:sz w:val="24"/>
                <w:szCs w:val="24"/>
              </w:rPr>
              <w:t>г.</w:t>
            </w:r>
          </w:p>
          <w:p w:rsidR="00784F2C" w:rsidRPr="0022084D" w:rsidRDefault="00784F2C" w:rsidP="000C0CF9">
            <w:pPr>
              <w:contextualSpacing/>
              <w:rPr>
                <w:rFonts w:ascii="Times New Roman" w:hAnsi="Times New Roman" w:cs="Times New Roman"/>
                <w:sz w:val="24"/>
                <w:szCs w:val="24"/>
              </w:rPr>
            </w:pPr>
          </w:p>
          <w:p w:rsidR="00784F2C" w:rsidRPr="0022084D" w:rsidRDefault="00784F2C" w:rsidP="000C0CF9">
            <w:pPr>
              <w:contextualSpacing/>
              <w:rPr>
                <w:rFonts w:ascii="Times New Roman" w:hAnsi="Times New Roman" w:cs="Times New Roman"/>
                <w:sz w:val="24"/>
                <w:szCs w:val="24"/>
              </w:rPr>
            </w:pPr>
          </w:p>
        </w:tc>
        <w:tc>
          <w:tcPr>
            <w:tcW w:w="4113" w:type="dxa"/>
          </w:tcPr>
          <w:p w:rsidR="00784F2C" w:rsidRPr="0022084D" w:rsidRDefault="00784F2C" w:rsidP="000C0CF9">
            <w:pPr>
              <w:contextualSpacing/>
              <w:rPr>
                <w:rFonts w:ascii="Times New Roman" w:hAnsi="Times New Roman" w:cs="Times New Roman"/>
                <w:sz w:val="24"/>
                <w:szCs w:val="24"/>
              </w:rPr>
            </w:pPr>
            <w:r w:rsidRPr="0022084D">
              <w:rPr>
                <w:rFonts w:ascii="Times New Roman" w:hAnsi="Times New Roman" w:cs="Times New Roman"/>
                <w:sz w:val="24"/>
                <w:szCs w:val="24"/>
              </w:rPr>
              <w:t>Принято</w:t>
            </w:r>
          </w:p>
          <w:p w:rsidR="00784F2C" w:rsidRPr="0022084D" w:rsidRDefault="00784F2C" w:rsidP="000C0CF9">
            <w:pPr>
              <w:contextualSpacing/>
              <w:rPr>
                <w:rFonts w:ascii="Times New Roman" w:hAnsi="Times New Roman" w:cs="Times New Roman"/>
                <w:sz w:val="24"/>
                <w:szCs w:val="24"/>
              </w:rPr>
            </w:pPr>
            <w:r w:rsidRPr="0022084D">
              <w:rPr>
                <w:rFonts w:ascii="Times New Roman" w:hAnsi="Times New Roman" w:cs="Times New Roman"/>
                <w:sz w:val="24"/>
                <w:szCs w:val="24"/>
              </w:rPr>
              <w:t>на педагогическом совете школы</w:t>
            </w:r>
          </w:p>
          <w:p w:rsidR="00784F2C" w:rsidRPr="0022084D" w:rsidRDefault="00784F2C" w:rsidP="000C0CF9">
            <w:pPr>
              <w:contextualSpacing/>
              <w:rPr>
                <w:rFonts w:ascii="Times New Roman" w:hAnsi="Times New Roman" w:cs="Times New Roman"/>
                <w:sz w:val="24"/>
                <w:szCs w:val="24"/>
              </w:rPr>
            </w:pPr>
            <w:r w:rsidRPr="0022084D">
              <w:rPr>
                <w:rFonts w:ascii="Times New Roman" w:hAnsi="Times New Roman" w:cs="Times New Roman"/>
                <w:sz w:val="24"/>
                <w:szCs w:val="24"/>
              </w:rPr>
              <w:t xml:space="preserve">Протокол № </w:t>
            </w:r>
            <w:r>
              <w:rPr>
                <w:rFonts w:ascii="Times New Roman" w:hAnsi="Times New Roman" w:cs="Times New Roman"/>
                <w:sz w:val="24"/>
                <w:szCs w:val="24"/>
              </w:rPr>
              <w:t>1</w:t>
            </w:r>
            <w:r w:rsidRPr="0022084D">
              <w:rPr>
                <w:rFonts w:ascii="Times New Roman" w:hAnsi="Times New Roman" w:cs="Times New Roman"/>
                <w:sz w:val="24"/>
                <w:szCs w:val="24"/>
              </w:rPr>
              <w:t xml:space="preserve"> от </w:t>
            </w:r>
            <w:r w:rsidRPr="0022084D">
              <w:rPr>
                <w:rFonts w:ascii="Times New Roman" w:hAnsi="Times New Roman" w:cs="Times New Roman"/>
                <w:sz w:val="24"/>
                <w:szCs w:val="24"/>
                <w:u w:val="single"/>
              </w:rPr>
              <w:t>«</w:t>
            </w:r>
            <w:r>
              <w:rPr>
                <w:rFonts w:ascii="Times New Roman" w:hAnsi="Times New Roman" w:cs="Times New Roman"/>
                <w:sz w:val="24"/>
                <w:szCs w:val="24"/>
                <w:u w:val="single"/>
              </w:rPr>
              <w:t>28</w:t>
            </w:r>
            <w:r w:rsidRPr="0022084D">
              <w:rPr>
                <w:rFonts w:ascii="Times New Roman" w:hAnsi="Times New Roman" w:cs="Times New Roman"/>
                <w:sz w:val="24"/>
                <w:szCs w:val="24"/>
                <w:u w:val="single"/>
              </w:rPr>
              <w:t>»</w:t>
            </w:r>
            <w:r>
              <w:rPr>
                <w:rFonts w:ascii="Times New Roman" w:hAnsi="Times New Roman" w:cs="Times New Roman"/>
                <w:sz w:val="24"/>
                <w:szCs w:val="24"/>
                <w:u w:val="single"/>
              </w:rPr>
              <w:t xml:space="preserve"> </w:t>
            </w:r>
            <w:r>
              <w:rPr>
                <w:rFonts w:ascii="Times New Roman" w:hAnsi="Times New Roman" w:cs="Times New Roman"/>
                <w:sz w:val="24"/>
                <w:szCs w:val="24"/>
              </w:rPr>
              <w:t>августа</w:t>
            </w:r>
            <w:r w:rsidRPr="0022084D">
              <w:rPr>
                <w:rFonts w:ascii="Times New Roman" w:hAnsi="Times New Roman" w:cs="Times New Roman"/>
                <w:sz w:val="24"/>
                <w:szCs w:val="24"/>
                <w:u w:val="single"/>
              </w:rPr>
              <w:t xml:space="preserve"> </w:t>
            </w:r>
            <w:r w:rsidRPr="0022084D">
              <w:rPr>
                <w:rFonts w:ascii="Times New Roman" w:hAnsi="Times New Roman" w:cs="Times New Roman"/>
                <w:sz w:val="24"/>
                <w:szCs w:val="24"/>
              </w:rPr>
              <w:t>202</w:t>
            </w:r>
            <w:r>
              <w:rPr>
                <w:rFonts w:ascii="Times New Roman" w:hAnsi="Times New Roman" w:cs="Times New Roman"/>
                <w:sz w:val="24"/>
                <w:szCs w:val="24"/>
              </w:rPr>
              <w:t>5</w:t>
            </w:r>
            <w:r w:rsidRPr="0022084D">
              <w:rPr>
                <w:rFonts w:ascii="Times New Roman" w:hAnsi="Times New Roman" w:cs="Times New Roman"/>
                <w:sz w:val="24"/>
                <w:szCs w:val="24"/>
              </w:rPr>
              <w:t>г.</w:t>
            </w:r>
          </w:p>
          <w:p w:rsidR="00784F2C" w:rsidRPr="0022084D" w:rsidRDefault="00784F2C" w:rsidP="000C0CF9">
            <w:pPr>
              <w:contextualSpacing/>
              <w:rPr>
                <w:rFonts w:ascii="Times New Roman" w:hAnsi="Times New Roman" w:cs="Times New Roman"/>
                <w:sz w:val="24"/>
                <w:szCs w:val="24"/>
              </w:rPr>
            </w:pPr>
          </w:p>
          <w:p w:rsidR="00784F2C" w:rsidRPr="0022084D" w:rsidRDefault="00784F2C" w:rsidP="000C0CF9">
            <w:pPr>
              <w:contextualSpacing/>
              <w:rPr>
                <w:rFonts w:ascii="Times New Roman" w:hAnsi="Times New Roman" w:cs="Times New Roman"/>
                <w:sz w:val="24"/>
                <w:szCs w:val="24"/>
              </w:rPr>
            </w:pPr>
            <w:r w:rsidRPr="0022084D">
              <w:rPr>
                <w:rFonts w:ascii="Times New Roman" w:hAnsi="Times New Roman" w:cs="Times New Roman"/>
                <w:sz w:val="24"/>
                <w:szCs w:val="24"/>
              </w:rPr>
              <w:t>Утверждаю:</w:t>
            </w:r>
          </w:p>
          <w:p w:rsidR="00784F2C" w:rsidRPr="0022084D" w:rsidRDefault="00784F2C" w:rsidP="000C0CF9">
            <w:pPr>
              <w:contextualSpacing/>
              <w:rPr>
                <w:rFonts w:ascii="Times New Roman" w:hAnsi="Times New Roman" w:cs="Times New Roman"/>
                <w:sz w:val="24"/>
                <w:szCs w:val="24"/>
              </w:rPr>
            </w:pPr>
            <w:r w:rsidRPr="0022084D">
              <w:rPr>
                <w:rFonts w:ascii="Times New Roman" w:hAnsi="Times New Roman" w:cs="Times New Roman"/>
                <w:sz w:val="24"/>
                <w:szCs w:val="24"/>
              </w:rPr>
              <w:t>Директор МБОУ "СОШ №</w:t>
            </w:r>
            <w:r>
              <w:rPr>
                <w:rFonts w:ascii="Times New Roman" w:hAnsi="Times New Roman" w:cs="Times New Roman"/>
                <w:sz w:val="24"/>
                <w:szCs w:val="24"/>
              </w:rPr>
              <w:t>53</w:t>
            </w:r>
            <w:r w:rsidRPr="0022084D">
              <w:rPr>
                <w:rFonts w:ascii="Times New Roman" w:hAnsi="Times New Roman" w:cs="Times New Roman"/>
                <w:sz w:val="24"/>
                <w:szCs w:val="24"/>
              </w:rPr>
              <w:t xml:space="preserve">"  </w:t>
            </w:r>
          </w:p>
          <w:p w:rsidR="00784F2C" w:rsidRPr="0022084D" w:rsidRDefault="00784F2C" w:rsidP="000C0CF9">
            <w:pPr>
              <w:contextualSpacing/>
              <w:rPr>
                <w:rFonts w:ascii="Times New Roman" w:hAnsi="Times New Roman" w:cs="Times New Roman"/>
                <w:sz w:val="24"/>
                <w:szCs w:val="24"/>
              </w:rPr>
            </w:pPr>
            <w:r w:rsidRPr="0022084D">
              <w:rPr>
                <w:rFonts w:ascii="Times New Roman" w:hAnsi="Times New Roman" w:cs="Times New Roman"/>
                <w:sz w:val="24"/>
                <w:szCs w:val="24"/>
              </w:rPr>
              <w:t>______________</w:t>
            </w:r>
            <w:proofErr w:type="spellStart"/>
            <w:r>
              <w:rPr>
                <w:rFonts w:ascii="Times New Roman" w:hAnsi="Times New Roman" w:cs="Times New Roman"/>
                <w:sz w:val="24"/>
                <w:szCs w:val="24"/>
              </w:rPr>
              <w:t>А.Р.Нурмухаметов</w:t>
            </w:r>
            <w:proofErr w:type="spellEnd"/>
            <w:r w:rsidRPr="0022084D">
              <w:rPr>
                <w:rFonts w:ascii="Times New Roman" w:hAnsi="Times New Roman" w:cs="Times New Roman"/>
                <w:sz w:val="24"/>
                <w:szCs w:val="24"/>
              </w:rPr>
              <w:t xml:space="preserve">           </w:t>
            </w:r>
          </w:p>
        </w:tc>
      </w:tr>
    </w:tbl>
    <w:p w:rsidR="00784F2C" w:rsidRDefault="00784F2C" w:rsidP="00784F2C">
      <w:pPr>
        <w:spacing w:line="362" w:lineRule="exact"/>
        <w:jc w:val="both"/>
        <w:rPr>
          <w:rFonts w:ascii="Times New Roman" w:eastAsia="Times New Roman" w:hAnsi="Times New Roman"/>
          <w:sz w:val="24"/>
        </w:rPr>
      </w:pPr>
    </w:p>
    <w:p w:rsidR="00784F2C" w:rsidRDefault="00784F2C" w:rsidP="00784F2C">
      <w:pPr>
        <w:spacing w:line="235" w:lineRule="auto"/>
        <w:ind w:left="1080" w:right="1100" w:firstLine="485"/>
        <w:jc w:val="both"/>
        <w:rPr>
          <w:rFonts w:ascii="Times New Roman" w:eastAsia="Times New Roman" w:hAnsi="Times New Roman"/>
          <w:b/>
          <w:sz w:val="24"/>
        </w:rPr>
      </w:pPr>
      <w:r>
        <w:rPr>
          <w:rFonts w:ascii="Times New Roman" w:eastAsia="Times New Roman" w:hAnsi="Times New Roman"/>
          <w:b/>
          <w:sz w:val="24"/>
        </w:rPr>
        <w:t>Положение об оказании платных образовательных услуг в Муниципальном бюджетном общеобразовательном учреждении</w:t>
      </w:r>
    </w:p>
    <w:p w:rsidR="00784F2C" w:rsidRDefault="00784F2C" w:rsidP="00784F2C">
      <w:pPr>
        <w:spacing w:line="12" w:lineRule="exact"/>
        <w:jc w:val="both"/>
        <w:rPr>
          <w:rFonts w:ascii="Times New Roman" w:eastAsia="Times New Roman" w:hAnsi="Times New Roman"/>
          <w:sz w:val="24"/>
        </w:rPr>
      </w:pPr>
    </w:p>
    <w:p w:rsidR="00784F2C" w:rsidRDefault="00784F2C" w:rsidP="00784F2C">
      <w:pPr>
        <w:spacing w:line="235" w:lineRule="auto"/>
        <w:ind w:left="4040" w:right="220" w:hanging="3845"/>
        <w:jc w:val="center"/>
        <w:rPr>
          <w:rFonts w:ascii="Times New Roman" w:eastAsia="Times New Roman" w:hAnsi="Times New Roman"/>
          <w:b/>
          <w:sz w:val="24"/>
        </w:rPr>
      </w:pPr>
      <w:r>
        <w:rPr>
          <w:rFonts w:ascii="Times New Roman" w:eastAsia="Times New Roman" w:hAnsi="Times New Roman"/>
          <w:b/>
          <w:sz w:val="24"/>
        </w:rPr>
        <w:t>«Средняя общеобразовательная школа №53»</w:t>
      </w:r>
    </w:p>
    <w:p w:rsidR="00784F2C" w:rsidRDefault="00784F2C" w:rsidP="00784F2C">
      <w:pPr>
        <w:spacing w:line="239" w:lineRule="auto"/>
        <w:jc w:val="both"/>
        <w:rPr>
          <w:rFonts w:ascii="Times New Roman" w:eastAsia="Times New Roman" w:hAnsi="Times New Roman"/>
          <w:b/>
          <w:sz w:val="24"/>
        </w:rPr>
      </w:pPr>
      <w:r>
        <w:rPr>
          <w:rFonts w:ascii="Times New Roman" w:eastAsia="Times New Roman" w:hAnsi="Times New Roman"/>
          <w:b/>
          <w:sz w:val="24"/>
        </w:rPr>
        <w:t>1. Общие положения</w:t>
      </w:r>
    </w:p>
    <w:p w:rsidR="00784F2C" w:rsidRDefault="00784F2C" w:rsidP="00784F2C">
      <w:pPr>
        <w:spacing w:line="10" w:lineRule="exact"/>
        <w:jc w:val="both"/>
        <w:rPr>
          <w:rFonts w:ascii="Times New Roman" w:eastAsia="Times New Roman" w:hAnsi="Times New Roman"/>
          <w:sz w:val="24"/>
        </w:rPr>
      </w:pPr>
    </w:p>
    <w:p w:rsidR="00784F2C" w:rsidRDefault="00784F2C" w:rsidP="00784F2C">
      <w:pPr>
        <w:numPr>
          <w:ilvl w:val="0"/>
          <w:numId w:val="1"/>
        </w:numPr>
        <w:tabs>
          <w:tab w:val="left" w:pos="423"/>
        </w:tabs>
        <w:spacing w:line="236" w:lineRule="auto"/>
        <w:ind w:right="20"/>
        <w:jc w:val="both"/>
        <w:rPr>
          <w:rFonts w:ascii="Times New Roman" w:eastAsia="Times New Roman" w:hAnsi="Times New Roman"/>
          <w:sz w:val="24"/>
        </w:rPr>
      </w:pPr>
      <w:r>
        <w:rPr>
          <w:rFonts w:ascii="Times New Roman" w:eastAsia="Times New Roman" w:hAnsi="Times New Roman"/>
          <w:sz w:val="24"/>
        </w:rPr>
        <w:t xml:space="preserve">Настоящее Положение об оказании платных образовательных услуг (далее -Положение) в Муниципальном бюджетном общеобразовательном учреждении «Средняя общеобразовательная школа № 53» (далее - МБОУ) </w:t>
      </w:r>
    </w:p>
    <w:p w:rsidR="00784F2C" w:rsidRDefault="00784F2C" w:rsidP="00784F2C">
      <w:pPr>
        <w:spacing w:line="19" w:lineRule="exact"/>
        <w:jc w:val="both"/>
        <w:rPr>
          <w:rFonts w:ascii="Times New Roman" w:eastAsia="Times New Roman" w:hAnsi="Times New Roman"/>
          <w:sz w:val="24"/>
        </w:rPr>
      </w:pPr>
    </w:p>
    <w:p w:rsidR="00784F2C" w:rsidRDefault="00784F2C" w:rsidP="00784F2C">
      <w:pPr>
        <w:spacing w:line="233" w:lineRule="auto"/>
        <w:ind w:right="20"/>
        <w:jc w:val="both"/>
        <w:rPr>
          <w:rFonts w:ascii="Times New Roman" w:eastAsia="Times New Roman" w:hAnsi="Times New Roman"/>
          <w:sz w:val="24"/>
        </w:rPr>
      </w:pPr>
      <w:r>
        <w:rPr>
          <w:rFonts w:ascii="Times New Roman" w:eastAsia="Times New Roman" w:hAnsi="Times New Roman"/>
          <w:sz w:val="24"/>
        </w:rPr>
        <w:t>определяет порядок и правила оказания платных образовательных услуг, а также регулирует отношени</w:t>
      </w:r>
      <w:bookmarkStart w:id="0" w:name="_GoBack"/>
      <w:bookmarkEnd w:id="0"/>
      <w:r>
        <w:rPr>
          <w:rFonts w:ascii="Times New Roman" w:eastAsia="Times New Roman" w:hAnsi="Times New Roman"/>
          <w:sz w:val="24"/>
        </w:rPr>
        <w:t>я, возникающие при оказании платных образовательных услуг.</w:t>
      </w:r>
    </w:p>
    <w:p w:rsidR="00784F2C" w:rsidRDefault="00784F2C" w:rsidP="00784F2C">
      <w:pPr>
        <w:spacing w:line="3" w:lineRule="exact"/>
        <w:jc w:val="both"/>
        <w:rPr>
          <w:rFonts w:ascii="Times New Roman" w:eastAsia="Times New Roman" w:hAnsi="Times New Roman"/>
          <w:sz w:val="24"/>
        </w:rPr>
      </w:pPr>
    </w:p>
    <w:p w:rsidR="00784F2C" w:rsidRDefault="00784F2C" w:rsidP="00784F2C">
      <w:pPr>
        <w:numPr>
          <w:ilvl w:val="0"/>
          <w:numId w:val="1"/>
        </w:numPr>
        <w:tabs>
          <w:tab w:val="left" w:pos="420"/>
        </w:tabs>
        <w:spacing w:line="0" w:lineRule="atLeast"/>
        <w:ind w:left="420" w:hanging="420"/>
        <w:jc w:val="both"/>
        <w:rPr>
          <w:rFonts w:ascii="Times New Roman" w:eastAsia="Times New Roman" w:hAnsi="Times New Roman"/>
          <w:sz w:val="24"/>
        </w:rPr>
      </w:pPr>
      <w:r>
        <w:rPr>
          <w:rFonts w:ascii="Times New Roman" w:eastAsia="Times New Roman" w:hAnsi="Times New Roman"/>
          <w:sz w:val="24"/>
        </w:rPr>
        <w:t>Настоящее Положение разработано в соответствии с:</w:t>
      </w:r>
    </w:p>
    <w:p w:rsidR="00784F2C" w:rsidRDefault="00784F2C" w:rsidP="00784F2C">
      <w:pPr>
        <w:numPr>
          <w:ilvl w:val="0"/>
          <w:numId w:val="2"/>
        </w:numPr>
        <w:tabs>
          <w:tab w:val="left" w:pos="140"/>
        </w:tabs>
        <w:spacing w:line="237" w:lineRule="auto"/>
        <w:ind w:left="140" w:hanging="140"/>
        <w:jc w:val="both"/>
        <w:rPr>
          <w:rFonts w:ascii="Times New Roman" w:eastAsia="Times New Roman" w:hAnsi="Times New Roman"/>
          <w:sz w:val="24"/>
        </w:rPr>
      </w:pPr>
      <w:r>
        <w:rPr>
          <w:rFonts w:ascii="Times New Roman" w:eastAsia="Times New Roman" w:hAnsi="Times New Roman"/>
          <w:sz w:val="24"/>
        </w:rPr>
        <w:t>Гражданским кодексом Российской Федерации;</w:t>
      </w:r>
    </w:p>
    <w:p w:rsidR="00784F2C" w:rsidRDefault="00784F2C" w:rsidP="00784F2C">
      <w:pPr>
        <w:spacing w:line="15" w:lineRule="exact"/>
        <w:jc w:val="both"/>
        <w:rPr>
          <w:rFonts w:ascii="Times New Roman" w:eastAsia="Times New Roman" w:hAnsi="Times New Roman"/>
          <w:sz w:val="24"/>
        </w:rPr>
      </w:pPr>
    </w:p>
    <w:p w:rsidR="00784F2C" w:rsidRDefault="00784F2C" w:rsidP="00784F2C">
      <w:pPr>
        <w:numPr>
          <w:ilvl w:val="0"/>
          <w:numId w:val="2"/>
        </w:numPr>
        <w:tabs>
          <w:tab w:val="left" w:pos="212"/>
        </w:tabs>
        <w:spacing w:line="236" w:lineRule="auto"/>
        <w:jc w:val="both"/>
        <w:rPr>
          <w:rFonts w:ascii="Times New Roman" w:eastAsia="Times New Roman" w:hAnsi="Times New Roman"/>
          <w:sz w:val="24"/>
        </w:rPr>
      </w:pPr>
      <w:r>
        <w:rPr>
          <w:rFonts w:ascii="Times New Roman" w:eastAsia="Times New Roman" w:hAnsi="Times New Roman"/>
          <w:sz w:val="24"/>
        </w:rPr>
        <w:t xml:space="preserve">Федеральным законом от 29.12.2012 года №273-Ф3 «Об образовании в Российской Федерации»; </w:t>
      </w:r>
    </w:p>
    <w:p w:rsidR="00784F2C" w:rsidRDefault="00784F2C" w:rsidP="00784F2C">
      <w:pPr>
        <w:numPr>
          <w:ilvl w:val="0"/>
          <w:numId w:val="2"/>
        </w:numPr>
        <w:tabs>
          <w:tab w:val="left" w:pos="212"/>
        </w:tabs>
        <w:spacing w:line="236" w:lineRule="auto"/>
        <w:jc w:val="both"/>
        <w:rPr>
          <w:rFonts w:ascii="Times New Roman" w:eastAsia="Times New Roman" w:hAnsi="Times New Roman"/>
          <w:sz w:val="24"/>
        </w:rPr>
      </w:pPr>
      <w:r>
        <w:rPr>
          <w:rFonts w:ascii="Times New Roman" w:eastAsia="Times New Roman" w:hAnsi="Times New Roman"/>
          <w:sz w:val="24"/>
        </w:rPr>
        <w:t>-Законом Российской Федерации от 07.02.1992 № 2300-1 «О защите прав потребителей»;</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2"/>
        </w:numPr>
        <w:tabs>
          <w:tab w:val="left" w:pos="179"/>
        </w:tabs>
        <w:spacing w:line="235" w:lineRule="auto"/>
        <w:ind w:right="20"/>
        <w:jc w:val="both"/>
        <w:rPr>
          <w:rFonts w:ascii="Times New Roman" w:eastAsia="Times New Roman" w:hAnsi="Times New Roman"/>
          <w:sz w:val="24"/>
        </w:rPr>
      </w:pPr>
      <w:r>
        <w:rPr>
          <w:rFonts w:ascii="Times New Roman" w:eastAsia="Times New Roman" w:hAnsi="Times New Roman"/>
          <w:sz w:val="24"/>
        </w:rPr>
        <w:t>Постановлением Правительства Российской Федерации от 15 сентября 2020 года № 1441  «Об утверждении Правил оказания платных образовательных услуг»;</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2"/>
        </w:numPr>
        <w:tabs>
          <w:tab w:val="left" w:pos="179"/>
        </w:tabs>
        <w:spacing w:line="237" w:lineRule="auto"/>
        <w:jc w:val="both"/>
        <w:rPr>
          <w:rFonts w:ascii="Times New Roman" w:eastAsia="Times New Roman" w:hAnsi="Times New Roman"/>
          <w:sz w:val="24"/>
        </w:rPr>
      </w:pPr>
      <w:r>
        <w:rPr>
          <w:rFonts w:ascii="Times New Roman" w:eastAsia="Times New Roman" w:hAnsi="Times New Roman"/>
          <w:sz w:val="24"/>
        </w:rPr>
        <w:t>Приказом Министерства Просвещения России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84F2C" w:rsidRDefault="00784F2C" w:rsidP="00784F2C">
      <w:pPr>
        <w:spacing w:line="13" w:lineRule="exact"/>
        <w:jc w:val="both"/>
        <w:rPr>
          <w:rFonts w:ascii="Times New Roman" w:eastAsia="Times New Roman" w:hAnsi="Times New Roman"/>
          <w:sz w:val="24"/>
        </w:rPr>
      </w:pPr>
    </w:p>
    <w:p w:rsidR="00784F2C" w:rsidRDefault="00784F2C" w:rsidP="00784F2C">
      <w:pPr>
        <w:spacing w:line="4" w:lineRule="exact"/>
        <w:jc w:val="both"/>
        <w:rPr>
          <w:rFonts w:ascii="Times New Roman" w:eastAsia="Times New Roman" w:hAnsi="Times New Roman"/>
          <w:sz w:val="24"/>
        </w:rPr>
      </w:pPr>
    </w:p>
    <w:p w:rsidR="00784F2C" w:rsidRPr="00B0272C" w:rsidRDefault="00784F2C" w:rsidP="00784F2C">
      <w:pPr>
        <w:numPr>
          <w:ilvl w:val="0"/>
          <w:numId w:val="2"/>
        </w:numPr>
        <w:tabs>
          <w:tab w:val="left" w:pos="160"/>
        </w:tabs>
        <w:spacing w:line="0" w:lineRule="atLeast"/>
        <w:ind w:left="160" w:hanging="160"/>
        <w:jc w:val="both"/>
        <w:rPr>
          <w:rFonts w:ascii="Times New Roman" w:eastAsia="Times New Roman" w:hAnsi="Times New Roman"/>
          <w:sz w:val="24"/>
        </w:rPr>
      </w:pPr>
      <w:r>
        <w:rPr>
          <w:rFonts w:ascii="Times New Roman" w:eastAsia="Times New Roman" w:hAnsi="Times New Roman"/>
          <w:sz w:val="24"/>
        </w:rPr>
        <w:t xml:space="preserve">Приказом </w:t>
      </w:r>
      <w:proofErr w:type="spellStart"/>
      <w:r>
        <w:rPr>
          <w:rFonts w:ascii="Times New Roman" w:eastAsia="Times New Roman" w:hAnsi="Times New Roman"/>
          <w:sz w:val="24"/>
        </w:rPr>
        <w:t>Минпросвещения</w:t>
      </w:r>
      <w:proofErr w:type="spellEnd"/>
      <w:r>
        <w:rPr>
          <w:rFonts w:ascii="Times New Roman" w:eastAsia="Times New Roman" w:hAnsi="Times New Roman"/>
          <w:sz w:val="24"/>
        </w:rPr>
        <w:t xml:space="preserve"> России от 16.09.2020 года №500 «Об утверждении примерной </w:t>
      </w:r>
      <w:r w:rsidRPr="000F1B96">
        <w:rPr>
          <w:rFonts w:ascii="Times New Roman" w:eastAsia="Times New Roman" w:hAnsi="Times New Roman"/>
          <w:sz w:val="24"/>
        </w:rPr>
        <w:t>формы договора об образовании по образовательным программам начального общего, основного общего и среднего общего образования»;</w:t>
      </w:r>
    </w:p>
    <w:p w:rsidR="00784F2C" w:rsidRDefault="00784F2C" w:rsidP="00784F2C">
      <w:pPr>
        <w:spacing w:line="14" w:lineRule="exact"/>
        <w:jc w:val="both"/>
        <w:rPr>
          <w:rFonts w:ascii="Times New Roman" w:eastAsia="Times New Roman" w:hAnsi="Times New Roman"/>
          <w:sz w:val="24"/>
        </w:rPr>
      </w:pPr>
    </w:p>
    <w:p w:rsidR="00784F2C" w:rsidRDefault="00784F2C" w:rsidP="00784F2C">
      <w:pPr>
        <w:spacing w:line="0" w:lineRule="atLeast"/>
        <w:jc w:val="both"/>
        <w:rPr>
          <w:rFonts w:ascii="Times New Roman" w:eastAsia="Times New Roman" w:hAnsi="Times New Roman"/>
          <w:sz w:val="24"/>
        </w:rPr>
      </w:pPr>
      <w:r>
        <w:rPr>
          <w:rFonts w:ascii="Times New Roman" w:eastAsia="Times New Roman" w:hAnsi="Times New Roman"/>
          <w:sz w:val="24"/>
        </w:rPr>
        <w:t>- Уставом МБОУ;</w:t>
      </w:r>
    </w:p>
    <w:p w:rsidR="00784F2C" w:rsidRDefault="00784F2C" w:rsidP="00784F2C">
      <w:pPr>
        <w:spacing w:line="0" w:lineRule="atLeast"/>
        <w:jc w:val="both"/>
        <w:rPr>
          <w:rFonts w:ascii="Times New Roman" w:eastAsia="Times New Roman" w:hAnsi="Times New Roman"/>
          <w:sz w:val="24"/>
        </w:rPr>
      </w:pPr>
      <w:r>
        <w:rPr>
          <w:rFonts w:ascii="Times New Roman" w:eastAsia="Times New Roman" w:hAnsi="Times New Roman"/>
          <w:sz w:val="24"/>
        </w:rPr>
        <w:t xml:space="preserve">-Лицензии </w:t>
      </w:r>
      <w:r w:rsidRPr="001E5D36">
        <w:rPr>
          <w:rFonts w:ascii="Times New Roman" w:eastAsia="Times New Roman" w:hAnsi="Times New Roman"/>
          <w:sz w:val="24"/>
        </w:rPr>
        <w:t>N 7095 от 01.09.2015г., выданной МО и Н РТ</w:t>
      </w:r>
    </w:p>
    <w:p w:rsidR="00784F2C" w:rsidRDefault="00784F2C" w:rsidP="00784F2C">
      <w:pPr>
        <w:spacing w:line="3" w:lineRule="exact"/>
        <w:jc w:val="both"/>
        <w:rPr>
          <w:rFonts w:ascii="Times New Roman" w:eastAsia="Times New Roman" w:hAnsi="Times New Roman"/>
          <w:sz w:val="24"/>
        </w:rPr>
      </w:pPr>
    </w:p>
    <w:p w:rsidR="00784F2C" w:rsidRDefault="00784F2C" w:rsidP="00784F2C">
      <w:pPr>
        <w:spacing w:line="0" w:lineRule="atLeast"/>
        <w:jc w:val="both"/>
        <w:rPr>
          <w:rFonts w:ascii="Times New Roman" w:eastAsia="Times New Roman" w:hAnsi="Times New Roman"/>
          <w:sz w:val="24"/>
        </w:rPr>
      </w:pPr>
      <w:r>
        <w:rPr>
          <w:rFonts w:ascii="Times New Roman" w:eastAsia="Times New Roman" w:hAnsi="Times New Roman"/>
          <w:sz w:val="24"/>
        </w:rPr>
        <w:t>1.3. В Положении используются следующие понятия:</w:t>
      </w:r>
    </w:p>
    <w:p w:rsidR="00784F2C" w:rsidRDefault="00784F2C" w:rsidP="00784F2C">
      <w:pPr>
        <w:spacing w:line="10" w:lineRule="exact"/>
        <w:jc w:val="both"/>
        <w:rPr>
          <w:rFonts w:ascii="Times New Roman" w:eastAsia="Times New Roman" w:hAnsi="Times New Roman"/>
          <w:sz w:val="24"/>
        </w:rPr>
      </w:pPr>
    </w:p>
    <w:p w:rsidR="00784F2C" w:rsidRDefault="00784F2C" w:rsidP="00784F2C">
      <w:pPr>
        <w:spacing w:line="237" w:lineRule="auto"/>
        <w:jc w:val="both"/>
        <w:rPr>
          <w:rFonts w:ascii="Times New Roman" w:eastAsia="Times New Roman" w:hAnsi="Times New Roman"/>
          <w:sz w:val="24"/>
        </w:rPr>
      </w:pPr>
      <w:r>
        <w:rPr>
          <w:rFonts w:ascii="Times New Roman" w:eastAsia="Times New Roman" w:hAnsi="Times New Roman"/>
          <w:sz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по дополнительным образовательным программам;</w:t>
      </w:r>
    </w:p>
    <w:p w:rsidR="00784F2C" w:rsidRDefault="00784F2C" w:rsidP="00784F2C">
      <w:pPr>
        <w:spacing w:line="237" w:lineRule="auto"/>
        <w:jc w:val="both"/>
        <w:rPr>
          <w:rFonts w:ascii="Times New Roman" w:eastAsia="Times New Roman" w:hAnsi="Times New Roman"/>
          <w:sz w:val="24"/>
        </w:rPr>
      </w:pPr>
      <w:r>
        <w:rPr>
          <w:rFonts w:ascii="Times New Roman" w:eastAsia="Times New Roman" w:hAnsi="Times New Roman"/>
          <w:sz w:val="24"/>
        </w:rPr>
        <w:t xml:space="preserve"> - «заказчик» - физическое и (или) юридическое лицо, имеющее намерение заказать либо</w:t>
      </w:r>
    </w:p>
    <w:p w:rsidR="00784F2C" w:rsidRDefault="00784F2C" w:rsidP="00784F2C">
      <w:pPr>
        <w:spacing w:line="14" w:lineRule="exact"/>
        <w:jc w:val="both"/>
        <w:rPr>
          <w:rFonts w:ascii="Times New Roman" w:eastAsia="Times New Roman" w:hAnsi="Times New Roman"/>
          <w:sz w:val="24"/>
        </w:rPr>
      </w:pPr>
    </w:p>
    <w:p w:rsidR="00784F2C" w:rsidRDefault="00784F2C" w:rsidP="00784F2C">
      <w:pPr>
        <w:spacing w:line="0" w:lineRule="atLeast"/>
        <w:ind w:right="20"/>
        <w:jc w:val="both"/>
        <w:rPr>
          <w:rFonts w:ascii="Times New Roman" w:eastAsia="Times New Roman" w:hAnsi="Times New Roman"/>
          <w:sz w:val="24"/>
        </w:rPr>
      </w:pPr>
      <w:r>
        <w:rPr>
          <w:rFonts w:ascii="Times New Roman" w:eastAsia="Times New Roman" w:hAnsi="Times New Roman"/>
          <w:sz w:val="24"/>
        </w:rPr>
        <w:t xml:space="preserve">заказывающее платные образовательные услуги для себя или иных лиц на основании договора; </w:t>
      </w:r>
    </w:p>
    <w:p w:rsidR="00784F2C" w:rsidRDefault="00784F2C" w:rsidP="00784F2C">
      <w:pPr>
        <w:spacing w:line="0" w:lineRule="atLeast"/>
        <w:ind w:right="20"/>
        <w:jc w:val="both"/>
        <w:rPr>
          <w:rFonts w:ascii="Times New Roman" w:eastAsia="Times New Roman" w:hAnsi="Times New Roman"/>
          <w:sz w:val="24"/>
        </w:rPr>
      </w:pPr>
      <w:r>
        <w:rPr>
          <w:rFonts w:ascii="Times New Roman" w:eastAsia="Times New Roman" w:hAnsi="Times New Roman"/>
          <w:sz w:val="24"/>
        </w:rPr>
        <w:t>-«исполнитель» - Муниципальное бюджетное общеобразовательное учреждение «Средняя общеобразовательная школа №53», осуществляющее образовательную деятельность и предоставляющее платные образовательные услуги учащемуся;</w:t>
      </w:r>
    </w:p>
    <w:p w:rsidR="00784F2C" w:rsidRDefault="00784F2C" w:rsidP="00784F2C">
      <w:pPr>
        <w:numPr>
          <w:ilvl w:val="0"/>
          <w:numId w:val="3"/>
        </w:numPr>
        <w:tabs>
          <w:tab w:val="left" w:pos="140"/>
        </w:tabs>
        <w:spacing w:line="0" w:lineRule="atLeast"/>
        <w:ind w:left="140" w:hanging="140"/>
        <w:jc w:val="both"/>
        <w:rPr>
          <w:rFonts w:ascii="Times New Roman" w:eastAsia="Times New Roman" w:hAnsi="Times New Roman"/>
          <w:sz w:val="24"/>
        </w:rPr>
      </w:pPr>
      <w:bookmarkStart w:id="1" w:name="page2"/>
      <w:bookmarkEnd w:id="1"/>
      <w:r>
        <w:rPr>
          <w:rFonts w:ascii="Times New Roman" w:eastAsia="Times New Roman" w:hAnsi="Times New Roman"/>
          <w:sz w:val="24"/>
        </w:rPr>
        <w:t>«обучающийся» - физическое лицо, осваивающее образовательную программу;</w:t>
      </w:r>
    </w:p>
    <w:p w:rsidR="00784F2C" w:rsidRDefault="00784F2C" w:rsidP="00784F2C">
      <w:pPr>
        <w:numPr>
          <w:ilvl w:val="0"/>
          <w:numId w:val="3"/>
        </w:numPr>
        <w:tabs>
          <w:tab w:val="left" w:pos="140"/>
        </w:tabs>
        <w:spacing w:line="0" w:lineRule="atLeast"/>
        <w:ind w:left="140" w:hanging="140"/>
        <w:jc w:val="both"/>
        <w:rPr>
          <w:rFonts w:ascii="Times New Roman" w:eastAsia="Times New Roman" w:hAnsi="Times New Roman"/>
          <w:sz w:val="24"/>
        </w:rPr>
      </w:pPr>
      <w:r>
        <w:rPr>
          <w:rFonts w:ascii="Times New Roman" w:eastAsia="Times New Roman" w:hAnsi="Times New Roman"/>
          <w:sz w:val="24"/>
        </w:rPr>
        <w:t xml:space="preserve">«недостаток платных образовательных услуг»- несоответствие платных образовательных услуг обязательным требованиям, предусмотренным законом либо в установленном порядке, или условиям договора, или целям, для которых платные образовательные услуги обычно используются, или целям, о которых исполнитель был поставлен в известность </w:t>
      </w:r>
      <w:r>
        <w:rPr>
          <w:rFonts w:ascii="Times New Roman" w:eastAsia="Times New Roman" w:hAnsi="Times New Roman"/>
          <w:sz w:val="24"/>
        </w:rPr>
        <w:lastRenderedPageBreak/>
        <w:t>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784F2C" w:rsidRPr="004359C4" w:rsidRDefault="00784F2C" w:rsidP="00784F2C">
      <w:pPr>
        <w:numPr>
          <w:ilvl w:val="0"/>
          <w:numId w:val="3"/>
        </w:numPr>
        <w:tabs>
          <w:tab w:val="left" w:pos="140"/>
        </w:tabs>
        <w:spacing w:line="0" w:lineRule="atLeast"/>
        <w:ind w:left="140" w:hanging="140"/>
        <w:jc w:val="both"/>
        <w:rPr>
          <w:rFonts w:ascii="Times New Roman" w:eastAsia="Times New Roman" w:hAnsi="Times New Roman"/>
          <w:sz w:val="24"/>
        </w:rPr>
      </w:pPr>
      <w:r>
        <w:rPr>
          <w:rFonts w:ascii="Times New Roman" w:eastAsia="Times New Roman" w:hAnsi="Times New Roman"/>
          <w:sz w:val="24"/>
        </w:rPr>
        <w:t>«существенный недостаток платных образовательных услуг»-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784F2C" w:rsidRDefault="00784F2C" w:rsidP="00784F2C">
      <w:pPr>
        <w:spacing w:line="2" w:lineRule="exact"/>
        <w:jc w:val="both"/>
        <w:rPr>
          <w:rFonts w:ascii="Times New Roman" w:eastAsia="Times New Roman" w:hAnsi="Times New Roman"/>
          <w:sz w:val="24"/>
        </w:rPr>
      </w:pPr>
    </w:p>
    <w:p w:rsidR="00784F2C" w:rsidRDefault="00784F2C" w:rsidP="00784F2C">
      <w:pPr>
        <w:spacing w:line="10" w:lineRule="exact"/>
        <w:jc w:val="both"/>
        <w:rPr>
          <w:rFonts w:ascii="Times New Roman" w:eastAsia="Times New Roman" w:hAnsi="Times New Roman"/>
        </w:rPr>
      </w:pPr>
    </w:p>
    <w:p w:rsidR="00784F2C" w:rsidRPr="009B3B36" w:rsidRDefault="00784F2C" w:rsidP="00784F2C">
      <w:pPr>
        <w:numPr>
          <w:ilvl w:val="0"/>
          <w:numId w:val="4"/>
        </w:numPr>
        <w:tabs>
          <w:tab w:val="left" w:pos="462"/>
        </w:tabs>
        <w:spacing w:line="235" w:lineRule="auto"/>
        <w:jc w:val="both"/>
        <w:rPr>
          <w:rFonts w:ascii="Times New Roman" w:eastAsia="Times New Roman" w:hAnsi="Times New Roman"/>
          <w:sz w:val="24"/>
        </w:rPr>
      </w:pPr>
      <w:r>
        <w:rPr>
          <w:rFonts w:ascii="Times New Roman" w:eastAsia="Times New Roman" w:hAnsi="Times New Roman"/>
          <w:sz w:val="24"/>
        </w:rPr>
        <w:t xml:space="preserve">Деятельность по оказанию платных образовательных услуг предусмотрена Уставом </w:t>
      </w:r>
      <w:r w:rsidRPr="009B3B36">
        <w:rPr>
          <w:rFonts w:ascii="Times New Roman" w:eastAsia="Times New Roman" w:hAnsi="Times New Roman"/>
          <w:sz w:val="24"/>
        </w:rPr>
        <w:t>МБОУ в качестве неосновного вида деятельности.</w:t>
      </w:r>
    </w:p>
    <w:p w:rsidR="00784F2C" w:rsidRPr="009B3B36" w:rsidRDefault="00784F2C" w:rsidP="00784F2C">
      <w:pPr>
        <w:spacing w:line="12" w:lineRule="exact"/>
        <w:jc w:val="both"/>
        <w:rPr>
          <w:rFonts w:ascii="Times New Roman" w:eastAsia="Times New Roman" w:hAnsi="Times New Roman"/>
          <w:sz w:val="24"/>
        </w:rPr>
      </w:pPr>
    </w:p>
    <w:p w:rsidR="00784F2C" w:rsidRPr="009B3B36" w:rsidRDefault="00784F2C" w:rsidP="00784F2C">
      <w:pPr>
        <w:numPr>
          <w:ilvl w:val="0"/>
          <w:numId w:val="4"/>
        </w:numPr>
        <w:tabs>
          <w:tab w:val="left" w:pos="591"/>
        </w:tabs>
        <w:spacing w:line="235" w:lineRule="auto"/>
        <w:ind w:right="20"/>
        <w:jc w:val="both"/>
        <w:rPr>
          <w:rFonts w:ascii="Times New Roman" w:eastAsia="Times New Roman" w:hAnsi="Times New Roman"/>
          <w:sz w:val="24"/>
        </w:rPr>
      </w:pPr>
      <w:r w:rsidRPr="009B3B36">
        <w:rPr>
          <w:rFonts w:ascii="Times New Roman" w:eastAsia="Times New Roman" w:hAnsi="Times New Roman"/>
          <w:sz w:val="24"/>
        </w:rPr>
        <w:t>Платные образовательные услуги оказываются для удовлетворения личных потребностей граждан, получающих образование.</w:t>
      </w:r>
    </w:p>
    <w:p w:rsidR="00784F2C" w:rsidRPr="009B3B36" w:rsidRDefault="00784F2C" w:rsidP="00784F2C">
      <w:pPr>
        <w:spacing w:line="11" w:lineRule="exact"/>
        <w:jc w:val="both"/>
        <w:rPr>
          <w:rFonts w:ascii="Times New Roman" w:eastAsia="Times New Roman" w:hAnsi="Times New Roman"/>
          <w:sz w:val="24"/>
        </w:rPr>
      </w:pPr>
    </w:p>
    <w:p w:rsidR="00784F2C" w:rsidRPr="009B3B36" w:rsidRDefault="00784F2C" w:rsidP="00784F2C">
      <w:pPr>
        <w:numPr>
          <w:ilvl w:val="0"/>
          <w:numId w:val="4"/>
        </w:numPr>
        <w:tabs>
          <w:tab w:val="left" w:pos="366"/>
        </w:tabs>
        <w:spacing w:line="238" w:lineRule="auto"/>
        <w:jc w:val="both"/>
        <w:rPr>
          <w:rFonts w:ascii="Times New Roman" w:eastAsia="Times New Roman" w:hAnsi="Times New Roman"/>
          <w:sz w:val="24"/>
        </w:rPr>
      </w:pPr>
      <w:r w:rsidRPr="009B3B36">
        <w:rPr>
          <w:rFonts w:ascii="Times New Roman" w:eastAsia="Times New Roman" w:hAnsi="Times New Roman"/>
          <w:sz w:val="24"/>
        </w:rPr>
        <w:t xml:space="preserve"> МБОУ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МБОУ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муниципального бюджета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784F2C" w:rsidRDefault="00784F2C" w:rsidP="00784F2C">
      <w:pPr>
        <w:spacing w:line="19" w:lineRule="exact"/>
        <w:jc w:val="both"/>
        <w:rPr>
          <w:rFonts w:ascii="Times New Roman" w:eastAsia="Times New Roman" w:hAnsi="Times New Roman"/>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1.7. Платные образовательные услуги в МБОУ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МБОУ предоставляет бесплатно.</w:t>
      </w:r>
    </w:p>
    <w:p w:rsidR="00784F2C" w:rsidRDefault="00784F2C" w:rsidP="00784F2C">
      <w:pPr>
        <w:spacing w:line="7" w:lineRule="exact"/>
        <w:jc w:val="both"/>
        <w:rPr>
          <w:rFonts w:ascii="Times New Roman" w:eastAsia="Times New Roman" w:hAnsi="Times New Roman"/>
        </w:rPr>
      </w:pPr>
    </w:p>
    <w:p w:rsidR="00784F2C" w:rsidRDefault="00784F2C" w:rsidP="00784F2C">
      <w:pPr>
        <w:tabs>
          <w:tab w:val="left" w:pos="1280"/>
          <w:tab w:val="left" w:pos="2560"/>
          <w:tab w:val="left" w:pos="3640"/>
          <w:tab w:val="left" w:pos="5640"/>
          <w:tab w:val="left" w:pos="6560"/>
          <w:tab w:val="left" w:pos="7040"/>
          <w:tab w:val="left" w:pos="8360"/>
        </w:tabs>
        <w:spacing w:line="0" w:lineRule="atLeast"/>
        <w:jc w:val="both"/>
        <w:rPr>
          <w:rFonts w:ascii="Times New Roman" w:eastAsia="Times New Roman" w:hAnsi="Times New Roman"/>
          <w:sz w:val="24"/>
        </w:rPr>
      </w:pPr>
      <w:r>
        <w:rPr>
          <w:rFonts w:ascii="Times New Roman" w:eastAsia="Times New Roman" w:hAnsi="Times New Roman"/>
          <w:sz w:val="24"/>
        </w:rPr>
        <w:t>1.8.МБОУ</w:t>
      </w:r>
      <w:r>
        <w:rPr>
          <w:rFonts w:ascii="Times New Roman" w:eastAsia="Times New Roman" w:hAnsi="Times New Roman"/>
        </w:rPr>
        <w:tab/>
      </w:r>
      <w:r>
        <w:rPr>
          <w:rFonts w:ascii="Times New Roman" w:eastAsia="Times New Roman" w:hAnsi="Times New Roman"/>
          <w:sz w:val="24"/>
        </w:rPr>
        <w:t>оказывает</w:t>
      </w:r>
      <w:r>
        <w:rPr>
          <w:rFonts w:ascii="Times New Roman" w:eastAsia="Times New Roman" w:hAnsi="Times New Roman"/>
        </w:rPr>
        <w:tab/>
      </w:r>
      <w:r>
        <w:rPr>
          <w:rFonts w:ascii="Times New Roman" w:eastAsia="Times New Roman" w:hAnsi="Times New Roman"/>
          <w:sz w:val="24"/>
        </w:rPr>
        <w:t>платные</w:t>
      </w:r>
      <w:r>
        <w:rPr>
          <w:rFonts w:ascii="Times New Roman" w:eastAsia="Times New Roman" w:hAnsi="Times New Roman"/>
        </w:rPr>
        <w:tab/>
      </w:r>
      <w:r>
        <w:rPr>
          <w:rFonts w:ascii="Times New Roman" w:eastAsia="Times New Roman" w:hAnsi="Times New Roman"/>
          <w:sz w:val="24"/>
        </w:rPr>
        <w:t>образовательные</w:t>
      </w:r>
      <w:r>
        <w:rPr>
          <w:rFonts w:ascii="Times New Roman" w:eastAsia="Times New Roman" w:hAnsi="Times New Roman"/>
        </w:rPr>
        <w:tab/>
      </w:r>
      <w:r>
        <w:rPr>
          <w:rFonts w:ascii="Times New Roman" w:eastAsia="Times New Roman" w:hAnsi="Times New Roman"/>
          <w:sz w:val="24"/>
        </w:rPr>
        <w:t>услуги</w:t>
      </w:r>
      <w:r>
        <w:rPr>
          <w:rFonts w:ascii="Times New Roman" w:eastAsia="Times New Roman" w:hAnsi="Times New Roman"/>
        </w:rPr>
        <w:tab/>
      </w:r>
      <w:r>
        <w:rPr>
          <w:rFonts w:ascii="Times New Roman" w:eastAsia="Times New Roman" w:hAnsi="Times New Roman"/>
          <w:sz w:val="24"/>
        </w:rPr>
        <w:t>на</w:t>
      </w:r>
      <w:r>
        <w:rPr>
          <w:rFonts w:ascii="Times New Roman" w:eastAsia="Times New Roman" w:hAnsi="Times New Roman"/>
        </w:rPr>
        <w:tab/>
      </w:r>
      <w:r>
        <w:rPr>
          <w:rFonts w:ascii="Times New Roman" w:eastAsia="Times New Roman" w:hAnsi="Times New Roman"/>
          <w:sz w:val="24"/>
        </w:rPr>
        <w:t>основании</w:t>
      </w:r>
      <w:r>
        <w:rPr>
          <w:rFonts w:ascii="Times New Roman" w:eastAsia="Times New Roman" w:hAnsi="Times New Roman"/>
        </w:rPr>
        <w:tab/>
      </w:r>
      <w:r>
        <w:rPr>
          <w:rFonts w:ascii="Times New Roman" w:eastAsia="Times New Roman" w:hAnsi="Times New Roman"/>
          <w:sz w:val="24"/>
        </w:rPr>
        <w:t>лицензии</w:t>
      </w:r>
    </w:p>
    <w:p w:rsidR="00784F2C" w:rsidRPr="007C3362" w:rsidRDefault="00784F2C" w:rsidP="00784F2C">
      <w:pPr>
        <w:spacing w:line="237" w:lineRule="auto"/>
        <w:jc w:val="both"/>
        <w:rPr>
          <w:rFonts w:ascii="Times New Roman" w:eastAsia="Times New Roman" w:hAnsi="Times New Roman"/>
          <w:i/>
          <w:sz w:val="24"/>
        </w:rPr>
      </w:pPr>
      <w:r w:rsidRPr="007C3362">
        <w:rPr>
          <w:rFonts w:ascii="Times New Roman" w:eastAsia="Times New Roman" w:hAnsi="Times New Roman"/>
          <w:i/>
          <w:sz w:val="24"/>
        </w:rPr>
        <w:t>регистрационный № 7095 серия 16 Л 01№ 0003034 от 01 сентября  2015года, бессрочно:</w:t>
      </w:r>
    </w:p>
    <w:p w:rsidR="00784F2C" w:rsidRDefault="00784F2C" w:rsidP="00784F2C">
      <w:pPr>
        <w:spacing w:line="16" w:lineRule="exact"/>
        <w:jc w:val="both"/>
        <w:rPr>
          <w:rFonts w:ascii="Times New Roman" w:eastAsia="Times New Roman" w:hAnsi="Times New Roman"/>
        </w:rPr>
      </w:pPr>
    </w:p>
    <w:p w:rsidR="00784F2C" w:rsidRDefault="00784F2C" w:rsidP="00784F2C">
      <w:pPr>
        <w:spacing w:line="233" w:lineRule="auto"/>
        <w:ind w:right="300"/>
        <w:jc w:val="both"/>
        <w:rPr>
          <w:rFonts w:ascii="Times New Roman" w:eastAsia="Times New Roman" w:hAnsi="Times New Roman"/>
          <w:sz w:val="24"/>
        </w:rPr>
      </w:pPr>
      <w:r>
        <w:rPr>
          <w:rFonts w:ascii="Times New Roman" w:eastAsia="Times New Roman" w:hAnsi="Times New Roman"/>
          <w:sz w:val="24"/>
        </w:rPr>
        <w:t>- вид образования - дополнительное образование;</w:t>
      </w:r>
    </w:p>
    <w:p w:rsidR="00784F2C" w:rsidRDefault="00784F2C" w:rsidP="00784F2C">
      <w:pPr>
        <w:spacing w:line="233" w:lineRule="auto"/>
        <w:ind w:right="300"/>
        <w:jc w:val="both"/>
        <w:rPr>
          <w:rFonts w:ascii="Times New Roman" w:eastAsia="Times New Roman" w:hAnsi="Times New Roman"/>
          <w:sz w:val="24"/>
        </w:rPr>
      </w:pPr>
      <w:r>
        <w:rPr>
          <w:rFonts w:ascii="Times New Roman" w:eastAsia="Times New Roman" w:hAnsi="Times New Roman"/>
          <w:sz w:val="24"/>
        </w:rPr>
        <w:t xml:space="preserve"> - подвид дополнительного образования - дополнительное образование детей и взрослых.</w:t>
      </w:r>
    </w:p>
    <w:p w:rsidR="00784F2C" w:rsidRDefault="00784F2C" w:rsidP="00784F2C">
      <w:pPr>
        <w:spacing w:line="16" w:lineRule="exact"/>
        <w:jc w:val="both"/>
        <w:rPr>
          <w:rFonts w:ascii="Times New Roman" w:eastAsia="Times New Roman" w:hAnsi="Times New Roman"/>
        </w:rPr>
      </w:pPr>
    </w:p>
    <w:p w:rsidR="00784F2C" w:rsidRDefault="00784F2C" w:rsidP="00784F2C">
      <w:pPr>
        <w:spacing w:line="233" w:lineRule="auto"/>
        <w:ind w:right="20"/>
        <w:jc w:val="both"/>
        <w:rPr>
          <w:rFonts w:ascii="Times New Roman" w:eastAsia="Times New Roman" w:hAnsi="Times New Roman"/>
          <w:i/>
          <w:sz w:val="24"/>
        </w:rPr>
      </w:pPr>
      <w:r>
        <w:rPr>
          <w:rFonts w:ascii="Times New Roman" w:eastAsia="Times New Roman" w:hAnsi="Times New Roman"/>
          <w:sz w:val="24"/>
        </w:rPr>
        <w:t>1.9.В соответствии с уставом МБОУ в МБОУ реализуются дополнительные общеразвивающие программы следующей направленности</w:t>
      </w:r>
      <w:r>
        <w:rPr>
          <w:rFonts w:ascii="Times New Roman" w:eastAsia="Times New Roman" w:hAnsi="Times New Roman"/>
          <w:i/>
          <w:sz w:val="24"/>
        </w:rPr>
        <w:t>:</w:t>
      </w:r>
    </w:p>
    <w:p w:rsidR="00784F2C" w:rsidRDefault="00784F2C" w:rsidP="00784F2C">
      <w:pPr>
        <w:spacing w:line="4" w:lineRule="exact"/>
        <w:jc w:val="both"/>
        <w:rPr>
          <w:rFonts w:ascii="Times New Roman" w:eastAsia="Times New Roman" w:hAnsi="Times New Roman"/>
        </w:rPr>
      </w:pPr>
    </w:p>
    <w:p w:rsidR="00784F2C" w:rsidRDefault="00784F2C" w:rsidP="00784F2C">
      <w:pPr>
        <w:numPr>
          <w:ilvl w:val="0"/>
          <w:numId w:val="5"/>
        </w:numPr>
        <w:tabs>
          <w:tab w:val="left" w:pos="140"/>
        </w:tabs>
        <w:spacing w:line="0" w:lineRule="atLeast"/>
        <w:ind w:left="140" w:hanging="140"/>
        <w:jc w:val="both"/>
        <w:rPr>
          <w:rFonts w:ascii="Times New Roman" w:eastAsia="Times New Roman" w:hAnsi="Times New Roman"/>
          <w:i/>
          <w:sz w:val="24"/>
        </w:rPr>
      </w:pPr>
      <w:r>
        <w:rPr>
          <w:rFonts w:ascii="Times New Roman" w:eastAsia="Times New Roman" w:hAnsi="Times New Roman"/>
          <w:sz w:val="24"/>
        </w:rPr>
        <w:t>спортивно-оздоровительной направленности;</w:t>
      </w:r>
    </w:p>
    <w:p w:rsidR="00784F2C" w:rsidRDefault="00784F2C" w:rsidP="00784F2C">
      <w:pPr>
        <w:numPr>
          <w:ilvl w:val="0"/>
          <w:numId w:val="5"/>
        </w:numPr>
        <w:tabs>
          <w:tab w:val="left" w:pos="140"/>
        </w:tabs>
        <w:spacing w:line="237" w:lineRule="auto"/>
        <w:ind w:left="140" w:hanging="140"/>
        <w:jc w:val="both"/>
        <w:rPr>
          <w:rFonts w:ascii="Times New Roman" w:eastAsia="Times New Roman" w:hAnsi="Times New Roman"/>
          <w:sz w:val="24"/>
        </w:rPr>
      </w:pPr>
      <w:r>
        <w:rPr>
          <w:rFonts w:ascii="Times New Roman" w:eastAsia="Times New Roman" w:hAnsi="Times New Roman"/>
          <w:sz w:val="24"/>
        </w:rPr>
        <w:t>военно-патриотической направленности;</w:t>
      </w:r>
    </w:p>
    <w:p w:rsidR="00784F2C" w:rsidRDefault="00784F2C" w:rsidP="00784F2C">
      <w:pPr>
        <w:spacing w:line="3" w:lineRule="exact"/>
        <w:jc w:val="both"/>
        <w:rPr>
          <w:rFonts w:ascii="Times New Roman" w:eastAsia="Times New Roman" w:hAnsi="Times New Roman"/>
          <w:sz w:val="24"/>
        </w:rPr>
      </w:pPr>
    </w:p>
    <w:p w:rsidR="00784F2C" w:rsidRDefault="00784F2C" w:rsidP="00784F2C">
      <w:pPr>
        <w:numPr>
          <w:ilvl w:val="0"/>
          <w:numId w:val="5"/>
        </w:numPr>
        <w:tabs>
          <w:tab w:val="left" w:pos="140"/>
        </w:tabs>
        <w:spacing w:line="0" w:lineRule="atLeast"/>
        <w:ind w:left="140" w:hanging="140"/>
        <w:jc w:val="both"/>
        <w:rPr>
          <w:rFonts w:ascii="Times New Roman" w:eastAsia="Times New Roman" w:hAnsi="Times New Roman"/>
          <w:sz w:val="24"/>
        </w:rPr>
      </w:pPr>
      <w:r>
        <w:rPr>
          <w:rFonts w:ascii="Times New Roman" w:eastAsia="Times New Roman" w:hAnsi="Times New Roman"/>
          <w:sz w:val="24"/>
        </w:rPr>
        <w:t>художественно-эстетической направленности;</w:t>
      </w:r>
    </w:p>
    <w:p w:rsidR="00784F2C" w:rsidRDefault="00784F2C" w:rsidP="00784F2C">
      <w:pPr>
        <w:spacing w:line="40" w:lineRule="exact"/>
        <w:jc w:val="both"/>
        <w:rPr>
          <w:rFonts w:ascii="Times New Roman" w:eastAsia="Times New Roman" w:hAnsi="Times New Roman"/>
          <w:sz w:val="24"/>
        </w:rPr>
      </w:pPr>
    </w:p>
    <w:p w:rsidR="00784F2C" w:rsidRDefault="00784F2C" w:rsidP="00784F2C">
      <w:pPr>
        <w:numPr>
          <w:ilvl w:val="0"/>
          <w:numId w:val="5"/>
        </w:numPr>
        <w:tabs>
          <w:tab w:val="left" w:pos="140"/>
        </w:tabs>
        <w:spacing w:line="0" w:lineRule="atLeast"/>
        <w:ind w:left="140" w:hanging="140"/>
        <w:jc w:val="both"/>
        <w:rPr>
          <w:rFonts w:ascii="Times New Roman" w:eastAsia="Times New Roman" w:hAnsi="Times New Roman"/>
          <w:sz w:val="24"/>
        </w:rPr>
      </w:pPr>
      <w:r>
        <w:rPr>
          <w:rFonts w:ascii="Times New Roman" w:eastAsia="Times New Roman" w:hAnsi="Times New Roman"/>
          <w:sz w:val="24"/>
        </w:rPr>
        <w:t>естественнонаучной направленности;</w:t>
      </w:r>
    </w:p>
    <w:p w:rsidR="00784F2C" w:rsidRDefault="00784F2C" w:rsidP="00784F2C">
      <w:pPr>
        <w:spacing w:line="40" w:lineRule="exact"/>
        <w:jc w:val="both"/>
        <w:rPr>
          <w:rFonts w:ascii="Times New Roman" w:eastAsia="Times New Roman" w:hAnsi="Times New Roman"/>
          <w:sz w:val="24"/>
        </w:rPr>
      </w:pPr>
    </w:p>
    <w:p w:rsidR="00784F2C" w:rsidRDefault="00784F2C" w:rsidP="00784F2C">
      <w:pPr>
        <w:numPr>
          <w:ilvl w:val="0"/>
          <w:numId w:val="5"/>
        </w:numPr>
        <w:tabs>
          <w:tab w:val="left" w:pos="140"/>
        </w:tabs>
        <w:spacing w:line="0" w:lineRule="atLeast"/>
        <w:ind w:left="140" w:hanging="140"/>
        <w:jc w:val="both"/>
        <w:rPr>
          <w:rFonts w:ascii="Times New Roman" w:eastAsia="Times New Roman" w:hAnsi="Times New Roman"/>
          <w:sz w:val="24"/>
        </w:rPr>
      </w:pPr>
      <w:r>
        <w:rPr>
          <w:rFonts w:ascii="Times New Roman" w:eastAsia="Times New Roman" w:hAnsi="Times New Roman"/>
          <w:sz w:val="24"/>
        </w:rPr>
        <w:t>эколого-биологической направленности;</w:t>
      </w:r>
    </w:p>
    <w:p w:rsidR="00784F2C" w:rsidRDefault="00784F2C" w:rsidP="00784F2C">
      <w:pPr>
        <w:spacing w:line="41" w:lineRule="exact"/>
        <w:jc w:val="both"/>
        <w:rPr>
          <w:rFonts w:ascii="Times New Roman" w:eastAsia="Times New Roman" w:hAnsi="Times New Roman"/>
          <w:sz w:val="24"/>
        </w:rPr>
      </w:pPr>
    </w:p>
    <w:p w:rsidR="00784F2C" w:rsidRDefault="00784F2C" w:rsidP="00784F2C">
      <w:pPr>
        <w:numPr>
          <w:ilvl w:val="0"/>
          <w:numId w:val="5"/>
        </w:numPr>
        <w:tabs>
          <w:tab w:val="left" w:pos="140"/>
        </w:tabs>
        <w:spacing w:line="0" w:lineRule="atLeast"/>
        <w:ind w:left="140" w:hanging="140"/>
        <w:jc w:val="both"/>
        <w:rPr>
          <w:rFonts w:ascii="Times New Roman" w:eastAsia="Times New Roman" w:hAnsi="Times New Roman"/>
          <w:sz w:val="24"/>
        </w:rPr>
      </w:pPr>
      <w:r>
        <w:rPr>
          <w:rFonts w:ascii="Times New Roman" w:eastAsia="Times New Roman" w:hAnsi="Times New Roman"/>
          <w:sz w:val="24"/>
        </w:rPr>
        <w:t>туристско-краеведческой направленности;</w:t>
      </w:r>
    </w:p>
    <w:p w:rsidR="00784F2C" w:rsidRDefault="00784F2C" w:rsidP="00784F2C">
      <w:pPr>
        <w:spacing w:line="40" w:lineRule="exact"/>
        <w:jc w:val="both"/>
        <w:rPr>
          <w:rFonts w:ascii="Times New Roman" w:eastAsia="Times New Roman" w:hAnsi="Times New Roman"/>
          <w:sz w:val="24"/>
        </w:rPr>
      </w:pPr>
    </w:p>
    <w:p w:rsidR="00784F2C" w:rsidRDefault="00784F2C" w:rsidP="00784F2C">
      <w:pPr>
        <w:numPr>
          <w:ilvl w:val="0"/>
          <w:numId w:val="5"/>
        </w:numPr>
        <w:tabs>
          <w:tab w:val="left" w:pos="140"/>
        </w:tabs>
        <w:spacing w:line="0" w:lineRule="atLeast"/>
        <w:ind w:left="140" w:hanging="140"/>
        <w:jc w:val="both"/>
        <w:rPr>
          <w:rFonts w:ascii="Times New Roman" w:eastAsia="Times New Roman" w:hAnsi="Times New Roman"/>
          <w:sz w:val="24"/>
        </w:rPr>
      </w:pPr>
      <w:r>
        <w:rPr>
          <w:rFonts w:ascii="Times New Roman" w:eastAsia="Times New Roman" w:hAnsi="Times New Roman"/>
          <w:sz w:val="24"/>
        </w:rPr>
        <w:t>научно-технической направленности;</w:t>
      </w:r>
    </w:p>
    <w:p w:rsidR="00784F2C" w:rsidRDefault="00784F2C" w:rsidP="00784F2C">
      <w:pPr>
        <w:spacing w:line="40" w:lineRule="exact"/>
        <w:jc w:val="both"/>
        <w:rPr>
          <w:rFonts w:ascii="Times New Roman" w:eastAsia="Times New Roman" w:hAnsi="Times New Roman"/>
          <w:sz w:val="24"/>
        </w:rPr>
      </w:pPr>
    </w:p>
    <w:p w:rsidR="00784F2C" w:rsidRDefault="00784F2C" w:rsidP="00784F2C">
      <w:pPr>
        <w:numPr>
          <w:ilvl w:val="0"/>
          <w:numId w:val="5"/>
        </w:numPr>
        <w:tabs>
          <w:tab w:val="left" w:pos="140"/>
        </w:tabs>
        <w:spacing w:line="0" w:lineRule="atLeast"/>
        <w:ind w:left="140" w:hanging="140"/>
        <w:jc w:val="both"/>
        <w:rPr>
          <w:rFonts w:ascii="Times New Roman" w:eastAsia="Times New Roman" w:hAnsi="Times New Roman"/>
          <w:sz w:val="24"/>
        </w:rPr>
      </w:pPr>
      <w:r>
        <w:rPr>
          <w:rFonts w:ascii="Times New Roman" w:eastAsia="Times New Roman" w:hAnsi="Times New Roman"/>
          <w:sz w:val="24"/>
        </w:rPr>
        <w:t>социально-педагогической направленности.</w:t>
      </w:r>
    </w:p>
    <w:p w:rsidR="00784F2C" w:rsidRDefault="00784F2C" w:rsidP="00784F2C">
      <w:pPr>
        <w:spacing w:line="40" w:lineRule="exact"/>
        <w:jc w:val="both"/>
        <w:rPr>
          <w:rFonts w:ascii="Times New Roman" w:eastAsia="Times New Roman" w:hAnsi="Times New Roman"/>
          <w:sz w:val="24"/>
        </w:rPr>
      </w:pPr>
    </w:p>
    <w:p w:rsidR="00784F2C" w:rsidRDefault="00784F2C" w:rsidP="00784F2C">
      <w:pPr>
        <w:spacing w:line="7" w:lineRule="exact"/>
        <w:jc w:val="both"/>
        <w:rPr>
          <w:rFonts w:ascii="Times New Roman" w:eastAsia="Times New Roman" w:hAnsi="Times New Roman"/>
        </w:rPr>
      </w:pPr>
    </w:p>
    <w:p w:rsidR="00784F2C" w:rsidRDefault="00784F2C" w:rsidP="00784F2C">
      <w:pPr>
        <w:spacing w:line="0" w:lineRule="atLeast"/>
        <w:jc w:val="both"/>
        <w:rPr>
          <w:rFonts w:ascii="Times New Roman" w:eastAsia="Times New Roman" w:hAnsi="Times New Roman"/>
          <w:b/>
          <w:sz w:val="24"/>
        </w:rPr>
      </w:pPr>
      <w:r>
        <w:rPr>
          <w:rFonts w:ascii="Times New Roman" w:eastAsia="Times New Roman" w:hAnsi="Times New Roman"/>
          <w:b/>
          <w:sz w:val="24"/>
        </w:rPr>
        <w:t>2. Информирование об услугах.</w:t>
      </w:r>
    </w:p>
    <w:p w:rsidR="00784F2C" w:rsidRDefault="00784F2C" w:rsidP="00784F2C">
      <w:pPr>
        <w:spacing w:line="6" w:lineRule="exact"/>
        <w:jc w:val="both"/>
        <w:rPr>
          <w:rFonts w:ascii="Times New Roman" w:eastAsia="Times New Roman" w:hAnsi="Times New Roman"/>
        </w:rPr>
      </w:pPr>
    </w:p>
    <w:p w:rsidR="00784F2C" w:rsidRDefault="00784F2C" w:rsidP="00784F2C">
      <w:pPr>
        <w:numPr>
          <w:ilvl w:val="0"/>
          <w:numId w:val="6"/>
        </w:numPr>
        <w:tabs>
          <w:tab w:val="left" w:pos="446"/>
        </w:tabs>
        <w:spacing w:line="236" w:lineRule="auto"/>
        <w:jc w:val="both"/>
        <w:rPr>
          <w:rFonts w:ascii="Times New Roman" w:eastAsia="Times New Roman" w:hAnsi="Times New Roman"/>
          <w:sz w:val="24"/>
        </w:rPr>
      </w:pPr>
      <w:r>
        <w:rPr>
          <w:rFonts w:ascii="Times New Roman" w:eastAsia="Times New Roman" w:hAnsi="Times New Roman"/>
          <w:sz w:val="24"/>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numPr>
          <w:ilvl w:val="0"/>
          <w:numId w:val="6"/>
        </w:numPr>
        <w:tabs>
          <w:tab w:val="left" w:pos="523"/>
        </w:tabs>
        <w:spacing w:line="236" w:lineRule="auto"/>
        <w:ind w:right="20"/>
        <w:jc w:val="both"/>
        <w:rPr>
          <w:rFonts w:ascii="Times New Roman" w:eastAsia="Times New Roman" w:hAnsi="Times New Roman"/>
          <w:sz w:val="24"/>
        </w:rPr>
      </w:pPr>
      <w:r>
        <w:rPr>
          <w:rFonts w:ascii="Times New Roman" w:eastAsia="Times New Roman" w:hAnsi="Times New Roman"/>
          <w:sz w:val="24"/>
        </w:rPr>
        <w:t>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spacing w:line="235" w:lineRule="auto"/>
        <w:ind w:right="3980"/>
        <w:jc w:val="both"/>
        <w:rPr>
          <w:rFonts w:ascii="Times New Roman" w:eastAsia="Times New Roman" w:hAnsi="Times New Roman"/>
          <w:sz w:val="24"/>
        </w:rPr>
      </w:pPr>
      <w:r>
        <w:rPr>
          <w:rFonts w:ascii="Times New Roman" w:eastAsia="Times New Roman" w:hAnsi="Times New Roman"/>
          <w:sz w:val="24"/>
        </w:rPr>
        <w:t>- наименование и место нахождения (адрес) МБОУ; - копии лицензии (с приложением);</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 xml:space="preserve">- о порядке оказания платных образовательных услуг, в </w:t>
      </w:r>
      <w:proofErr w:type="spellStart"/>
      <w:r>
        <w:rPr>
          <w:rFonts w:ascii="Times New Roman" w:eastAsia="Times New Roman" w:hAnsi="Times New Roman"/>
          <w:sz w:val="24"/>
        </w:rPr>
        <w:t>т.ч</w:t>
      </w:r>
      <w:proofErr w:type="spellEnd"/>
      <w:r>
        <w:rPr>
          <w:rFonts w:ascii="Times New Roman" w:eastAsia="Times New Roman" w:hAnsi="Times New Roman"/>
          <w:sz w:val="24"/>
        </w:rPr>
        <w:t xml:space="preserve">. образец договора об оказании платных образовательных услуг; </w:t>
      </w: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 xml:space="preserve">- о реализуемых при оказании платных образовательных услуг образовательных программах (уровень и направленность реализуемых основных и дополнительных программ, формы и сроки их освоения); </w:t>
      </w:r>
    </w:p>
    <w:p w:rsidR="00784F2C" w:rsidRDefault="00784F2C" w:rsidP="00784F2C">
      <w:pPr>
        <w:spacing w:line="0" w:lineRule="atLeast"/>
        <w:ind w:right="20"/>
        <w:jc w:val="both"/>
        <w:rPr>
          <w:rFonts w:ascii="Times New Roman" w:eastAsia="Times New Roman" w:hAnsi="Times New Roman"/>
          <w:sz w:val="24"/>
        </w:rPr>
      </w:pPr>
      <w:r>
        <w:rPr>
          <w:rFonts w:ascii="Times New Roman" w:eastAsia="Times New Roman" w:hAnsi="Times New Roman"/>
          <w:sz w:val="24"/>
        </w:rPr>
        <w:lastRenderedPageBreak/>
        <w:t>- описание образовательной программы (образовательных программ) с приложением ее (их) копии (копий);</w:t>
      </w:r>
    </w:p>
    <w:p w:rsidR="00784F2C" w:rsidRDefault="00784F2C" w:rsidP="00784F2C">
      <w:pPr>
        <w:spacing w:line="236" w:lineRule="auto"/>
        <w:ind w:right="20"/>
        <w:jc w:val="both"/>
        <w:rPr>
          <w:rFonts w:ascii="Times New Roman" w:eastAsia="Times New Roman" w:hAnsi="Times New Roman"/>
          <w:sz w:val="24"/>
        </w:rPr>
      </w:pPr>
      <w:r>
        <w:rPr>
          <w:rFonts w:ascii="Times New Roman" w:eastAsia="Times New Roman" w:hAnsi="Times New Roman"/>
          <w:sz w:val="24"/>
        </w:rPr>
        <w:t>- об утверждении стоимости обучения по каждой образовательной программе;</w:t>
      </w:r>
    </w:p>
    <w:p w:rsidR="00784F2C" w:rsidRDefault="00784F2C" w:rsidP="00784F2C">
      <w:pPr>
        <w:numPr>
          <w:ilvl w:val="0"/>
          <w:numId w:val="7"/>
        </w:numPr>
        <w:tabs>
          <w:tab w:val="left" w:pos="140"/>
        </w:tabs>
        <w:spacing w:line="0" w:lineRule="atLeast"/>
        <w:ind w:left="140" w:hanging="140"/>
        <w:jc w:val="both"/>
        <w:rPr>
          <w:rFonts w:ascii="Times New Roman" w:eastAsia="Times New Roman" w:hAnsi="Times New Roman"/>
          <w:sz w:val="24"/>
        </w:rPr>
      </w:pPr>
      <w:bookmarkStart w:id="2" w:name="page3"/>
      <w:bookmarkEnd w:id="2"/>
      <w:r>
        <w:rPr>
          <w:rFonts w:ascii="Times New Roman" w:eastAsia="Times New Roman" w:hAnsi="Times New Roman"/>
          <w:sz w:val="24"/>
        </w:rPr>
        <w:t>порядок приема на обучение по дополнительным общеразвивающим программам;</w:t>
      </w:r>
    </w:p>
    <w:p w:rsidR="00784F2C" w:rsidRDefault="00784F2C" w:rsidP="00784F2C">
      <w:pPr>
        <w:spacing w:line="14" w:lineRule="exact"/>
        <w:jc w:val="both"/>
        <w:rPr>
          <w:rFonts w:ascii="Times New Roman" w:eastAsia="Times New Roman" w:hAnsi="Times New Roman"/>
          <w:sz w:val="24"/>
        </w:rPr>
      </w:pPr>
    </w:p>
    <w:p w:rsidR="00784F2C" w:rsidRDefault="00784F2C" w:rsidP="00784F2C">
      <w:pPr>
        <w:numPr>
          <w:ilvl w:val="0"/>
          <w:numId w:val="7"/>
        </w:numPr>
        <w:tabs>
          <w:tab w:val="left" w:pos="255"/>
        </w:tabs>
        <w:spacing w:line="233" w:lineRule="auto"/>
        <w:ind w:right="20"/>
        <w:jc w:val="both"/>
        <w:rPr>
          <w:rFonts w:ascii="Times New Roman" w:eastAsia="Times New Roman" w:hAnsi="Times New Roman"/>
          <w:sz w:val="24"/>
        </w:rPr>
      </w:pPr>
      <w:r>
        <w:rPr>
          <w:rFonts w:ascii="Times New Roman" w:eastAsia="Times New Roman" w:hAnsi="Times New Roman"/>
          <w:sz w:val="24"/>
        </w:rPr>
        <w:t>о материально-техническом обеспечении образовательной деятельности в рамках оказания платных образовательных услуг.</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spacing w:line="238" w:lineRule="auto"/>
        <w:jc w:val="both"/>
        <w:rPr>
          <w:rFonts w:ascii="Times New Roman" w:eastAsia="Times New Roman" w:hAnsi="Times New Roman"/>
          <w:sz w:val="24"/>
        </w:rPr>
      </w:pPr>
      <w:r>
        <w:rPr>
          <w:rFonts w:ascii="Times New Roman" w:eastAsia="Times New Roman" w:hAnsi="Times New Roman"/>
          <w:sz w:val="24"/>
        </w:rPr>
        <w:t>2.3. Информация, указанная в п.2.3. настоящего Положения, размещается Исполнителем на официальном сайте в сети Интернет.</w:t>
      </w:r>
      <w:r w:rsidRPr="00A831D4">
        <w:rPr>
          <w:rFonts w:ascii="Times New Roman" w:eastAsia="Times New Roman" w:hAnsi="Times New Roman"/>
          <w:sz w:val="24"/>
        </w:rPr>
        <w:t xml:space="preserve"> </w:t>
      </w:r>
      <w:r>
        <w:rPr>
          <w:rFonts w:ascii="Times New Roman" w:eastAsia="Times New Roman" w:hAnsi="Times New Roman"/>
          <w:sz w:val="24"/>
        </w:rPr>
        <w:t xml:space="preserve">Также размещается </w:t>
      </w:r>
      <w:proofErr w:type="gramStart"/>
      <w:r>
        <w:rPr>
          <w:rFonts w:ascii="Times New Roman" w:eastAsia="Times New Roman" w:hAnsi="Times New Roman"/>
          <w:sz w:val="24"/>
        </w:rPr>
        <w:t>на информационным стенде</w:t>
      </w:r>
      <w:proofErr w:type="gramEnd"/>
      <w:r>
        <w:rPr>
          <w:rFonts w:ascii="Times New Roman" w:eastAsia="Times New Roman" w:hAnsi="Times New Roman"/>
          <w:sz w:val="24"/>
        </w:rPr>
        <w:t xml:space="preserve"> МБОУ "СОШ №53" в месте фактического осуществления образовательной деятельности МБОУ "СОШ №53" информация:</w:t>
      </w:r>
    </w:p>
    <w:p w:rsidR="00784F2C" w:rsidRDefault="00784F2C" w:rsidP="00784F2C">
      <w:pPr>
        <w:numPr>
          <w:ilvl w:val="0"/>
          <w:numId w:val="17"/>
        </w:numPr>
        <w:spacing w:line="238" w:lineRule="auto"/>
        <w:jc w:val="both"/>
        <w:rPr>
          <w:rFonts w:ascii="Times New Roman" w:eastAsia="Times New Roman" w:hAnsi="Times New Roman"/>
          <w:sz w:val="24"/>
        </w:rPr>
      </w:pPr>
      <w:r>
        <w:rPr>
          <w:rFonts w:ascii="Times New Roman" w:eastAsia="Times New Roman" w:hAnsi="Times New Roman"/>
          <w:sz w:val="24"/>
        </w:rPr>
        <w:t>о порядке оказания платных образовательных услуг</w:t>
      </w:r>
    </w:p>
    <w:p w:rsidR="00784F2C" w:rsidRDefault="00784F2C" w:rsidP="00784F2C">
      <w:pPr>
        <w:numPr>
          <w:ilvl w:val="0"/>
          <w:numId w:val="17"/>
        </w:numPr>
        <w:spacing w:line="238" w:lineRule="auto"/>
        <w:jc w:val="both"/>
        <w:rPr>
          <w:rFonts w:ascii="Times New Roman" w:eastAsia="Times New Roman" w:hAnsi="Times New Roman"/>
          <w:sz w:val="24"/>
        </w:rPr>
      </w:pPr>
      <w:r>
        <w:rPr>
          <w:rFonts w:ascii="Times New Roman" w:eastAsia="Times New Roman" w:hAnsi="Times New Roman"/>
          <w:sz w:val="24"/>
        </w:rPr>
        <w:t>образец договора об оказании платных образовательных услуг</w:t>
      </w:r>
    </w:p>
    <w:p w:rsidR="00784F2C" w:rsidRDefault="00784F2C" w:rsidP="00784F2C">
      <w:pPr>
        <w:numPr>
          <w:ilvl w:val="0"/>
          <w:numId w:val="17"/>
        </w:numPr>
        <w:spacing w:line="238" w:lineRule="auto"/>
        <w:jc w:val="both"/>
        <w:rPr>
          <w:rFonts w:ascii="Times New Roman" w:eastAsia="Times New Roman" w:hAnsi="Times New Roman"/>
          <w:sz w:val="24"/>
        </w:rPr>
      </w:pPr>
      <w:r>
        <w:rPr>
          <w:rFonts w:ascii="Times New Roman" w:eastAsia="Times New Roman" w:hAnsi="Times New Roman"/>
          <w:sz w:val="24"/>
        </w:rPr>
        <w:t xml:space="preserve"> об утверждении стоимости обучения по каждой образовательной программе.</w:t>
      </w:r>
    </w:p>
    <w:p w:rsidR="00784F2C" w:rsidRDefault="00784F2C" w:rsidP="00784F2C">
      <w:pPr>
        <w:spacing w:line="238" w:lineRule="auto"/>
        <w:ind w:left="783"/>
        <w:jc w:val="both"/>
        <w:rPr>
          <w:rFonts w:ascii="Times New Roman" w:eastAsia="Times New Roman" w:hAnsi="Times New Roman"/>
          <w:b/>
          <w:sz w:val="24"/>
        </w:rPr>
      </w:pPr>
      <w:r>
        <w:rPr>
          <w:rFonts w:ascii="Times New Roman" w:eastAsia="Times New Roman" w:hAnsi="Times New Roman"/>
          <w:sz w:val="24"/>
        </w:rPr>
        <w:t xml:space="preserve"> </w:t>
      </w:r>
      <w:r>
        <w:rPr>
          <w:rFonts w:ascii="Times New Roman" w:eastAsia="Times New Roman" w:hAnsi="Times New Roman"/>
          <w:b/>
          <w:sz w:val="24"/>
        </w:rPr>
        <w:t>3. Порядок заключения договоров</w:t>
      </w:r>
    </w:p>
    <w:p w:rsidR="00784F2C" w:rsidRDefault="00784F2C" w:rsidP="00784F2C">
      <w:pPr>
        <w:spacing w:line="5" w:lineRule="exact"/>
        <w:jc w:val="both"/>
        <w:rPr>
          <w:rFonts w:ascii="Times New Roman" w:eastAsia="Times New Roman" w:hAnsi="Times New Roman"/>
        </w:rPr>
      </w:pPr>
    </w:p>
    <w:p w:rsidR="00784F2C" w:rsidRDefault="00784F2C" w:rsidP="00784F2C">
      <w:pPr>
        <w:spacing w:line="235" w:lineRule="auto"/>
        <w:jc w:val="both"/>
        <w:rPr>
          <w:rFonts w:ascii="Times New Roman" w:eastAsia="Times New Roman" w:hAnsi="Times New Roman"/>
          <w:sz w:val="24"/>
        </w:rPr>
      </w:pPr>
      <w:r>
        <w:rPr>
          <w:rFonts w:ascii="Times New Roman" w:eastAsia="Times New Roman" w:hAnsi="Times New Roman"/>
          <w:sz w:val="24"/>
        </w:rPr>
        <w:t>3.1. Договор об оказании платных образовательных услуг заключается в простой письменной форме и содержит следующие сведения:</w:t>
      </w:r>
    </w:p>
    <w:p w:rsidR="00784F2C" w:rsidRDefault="00784F2C" w:rsidP="00784F2C">
      <w:pPr>
        <w:spacing w:line="12" w:lineRule="exact"/>
        <w:jc w:val="both"/>
        <w:rPr>
          <w:rFonts w:ascii="Times New Roman" w:eastAsia="Times New Roman" w:hAnsi="Times New Roman"/>
        </w:rPr>
      </w:pPr>
    </w:p>
    <w:p w:rsidR="00784F2C" w:rsidRDefault="00784F2C" w:rsidP="00784F2C">
      <w:pPr>
        <w:spacing w:line="235" w:lineRule="auto"/>
        <w:ind w:right="620"/>
        <w:jc w:val="both"/>
        <w:rPr>
          <w:rFonts w:ascii="Times New Roman" w:eastAsia="Times New Roman" w:hAnsi="Times New Roman"/>
          <w:sz w:val="24"/>
        </w:rPr>
      </w:pPr>
      <w:r>
        <w:rPr>
          <w:rFonts w:ascii="Times New Roman" w:eastAsia="Times New Roman" w:hAnsi="Times New Roman"/>
          <w:sz w:val="24"/>
        </w:rPr>
        <w:t>а) полное наименование и фирменное наименование (при наличии) Исполнителя;</w:t>
      </w:r>
    </w:p>
    <w:p w:rsidR="00784F2C" w:rsidRDefault="00784F2C" w:rsidP="00784F2C">
      <w:pPr>
        <w:spacing w:line="235" w:lineRule="auto"/>
        <w:ind w:right="620"/>
        <w:jc w:val="both"/>
        <w:rPr>
          <w:rFonts w:ascii="Times New Roman" w:eastAsia="Times New Roman" w:hAnsi="Times New Roman"/>
          <w:sz w:val="24"/>
        </w:rPr>
      </w:pPr>
      <w:r>
        <w:rPr>
          <w:rFonts w:ascii="Times New Roman" w:eastAsia="Times New Roman" w:hAnsi="Times New Roman"/>
          <w:sz w:val="24"/>
        </w:rPr>
        <w:t>б) место нахождения Исполнителя;</w:t>
      </w:r>
    </w:p>
    <w:p w:rsidR="00784F2C" w:rsidRDefault="00784F2C" w:rsidP="00784F2C">
      <w:pPr>
        <w:spacing w:line="12" w:lineRule="exact"/>
        <w:jc w:val="both"/>
        <w:rPr>
          <w:rFonts w:ascii="Times New Roman" w:eastAsia="Times New Roman" w:hAnsi="Times New Roman"/>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в) наименование или фамилию, имя, отчество (при наличии) Заказчика,</w:t>
      </w: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 xml:space="preserve">г) телефон Заказчика и (или) законного представителя обучающегося; </w:t>
      </w: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 xml:space="preserve">д) место нахождения или место жительства заказчика, </w:t>
      </w: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е)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784F2C" w:rsidRDefault="00784F2C" w:rsidP="00784F2C">
      <w:pPr>
        <w:spacing w:line="236" w:lineRule="auto"/>
        <w:ind w:right="20"/>
        <w:jc w:val="both"/>
        <w:rPr>
          <w:rFonts w:ascii="Times New Roman" w:eastAsia="Times New Roman" w:hAnsi="Times New Roman"/>
          <w:sz w:val="24"/>
        </w:rPr>
      </w:pPr>
      <w:r>
        <w:rPr>
          <w:rFonts w:ascii="Times New Roman" w:eastAsia="Times New Roman" w:hAnsi="Times New Roman"/>
          <w:sz w:val="24"/>
        </w:rPr>
        <w:t>ж) фамилия, имя, отчество (при наличии) Обучающегося, его место жительства, телефон</w:t>
      </w:r>
    </w:p>
    <w:p w:rsidR="00784F2C" w:rsidRDefault="00784F2C" w:rsidP="00784F2C">
      <w:pPr>
        <w:spacing w:line="12" w:lineRule="exact"/>
        <w:jc w:val="both"/>
        <w:rPr>
          <w:rFonts w:ascii="Times New Roman" w:eastAsia="Times New Roman" w:hAnsi="Times New Roman"/>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 xml:space="preserve">(указывается в случае оказания платных образовательных услуг в пользу Обучающегося, не являющегося Заказчиком по договору); </w:t>
      </w: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з) сведения о лицензии на осуществление образовательной деятельности (наименование</w:t>
      </w:r>
    </w:p>
    <w:p w:rsidR="00784F2C" w:rsidRDefault="00784F2C" w:rsidP="00784F2C">
      <w:pPr>
        <w:spacing w:line="16" w:lineRule="exact"/>
        <w:jc w:val="both"/>
        <w:rPr>
          <w:rFonts w:ascii="Times New Roman" w:eastAsia="Times New Roman" w:hAnsi="Times New Roman"/>
        </w:rPr>
      </w:pPr>
    </w:p>
    <w:p w:rsidR="00784F2C" w:rsidRDefault="00784F2C" w:rsidP="00784F2C">
      <w:pPr>
        <w:spacing w:line="233" w:lineRule="auto"/>
        <w:ind w:right="20"/>
        <w:jc w:val="both"/>
        <w:rPr>
          <w:rFonts w:ascii="Times New Roman" w:eastAsia="Times New Roman" w:hAnsi="Times New Roman"/>
          <w:sz w:val="24"/>
        </w:rPr>
      </w:pPr>
      <w:r>
        <w:rPr>
          <w:rFonts w:ascii="Times New Roman" w:eastAsia="Times New Roman" w:hAnsi="Times New Roman"/>
          <w:sz w:val="24"/>
        </w:rPr>
        <w:t>лицензирующего органа, номер и дата регистрации лицензии);</w:t>
      </w:r>
    </w:p>
    <w:p w:rsidR="00784F2C" w:rsidRDefault="00784F2C" w:rsidP="00784F2C">
      <w:pPr>
        <w:spacing w:line="233" w:lineRule="auto"/>
        <w:ind w:right="20"/>
        <w:jc w:val="both"/>
        <w:rPr>
          <w:rFonts w:ascii="Times New Roman" w:eastAsia="Times New Roman" w:hAnsi="Times New Roman"/>
          <w:sz w:val="24"/>
        </w:rPr>
      </w:pPr>
      <w:r>
        <w:rPr>
          <w:rFonts w:ascii="Times New Roman" w:eastAsia="Times New Roman" w:hAnsi="Times New Roman"/>
          <w:sz w:val="24"/>
        </w:rPr>
        <w:t xml:space="preserve"> и) вид, уровень и (или) направленность дополнительной образовательной программы</w:t>
      </w:r>
    </w:p>
    <w:p w:rsidR="00784F2C" w:rsidRDefault="00784F2C" w:rsidP="00784F2C">
      <w:pPr>
        <w:spacing w:line="16" w:lineRule="exact"/>
        <w:jc w:val="both"/>
        <w:rPr>
          <w:rFonts w:ascii="Times New Roman" w:eastAsia="Times New Roman" w:hAnsi="Times New Roman"/>
        </w:rPr>
      </w:pPr>
    </w:p>
    <w:p w:rsidR="00784F2C" w:rsidRDefault="00784F2C" w:rsidP="00784F2C">
      <w:pPr>
        <w:spacing w:line="236" w:lineRule="auto"/>
        <w:ind w:right="160"/>
        <w:jc w:val="both"/>
        <w:rPr>
          <w:rFonts w:ascii="Times New Roman" w:eastAsia="Times New Roman" w:hAnsi="Times New Roman"/>
          <w:sz w:val="24"/>
        </w:rPr>
      </w:pPr>
      <w:r>
        <w:rPr>
          <w:rFonts w:ascii="Times New Roman" w:eastAsia="Times New Roman" w:hAnsi="Times New Roman"/>
          <w:sz w:val="24"/>
        </w:rPr>
        <w:t xml:space="preserve">(часть образовательной программы определенного уровня, вида и (или) направленности); </w:t>
      </w:r>
    </w:p>
    <w:p w:rsidR="00784F2C" w:rsidRDefault="00784F2C" w:rsidP="00784F2C">
      <w:pPr>
        <w:spacing w:line="236" w:lineRule="auto"/>
        <w:ind w:right="160"/>
        <w:jc w:val="both"/>
        <w:rPr>
          <w:rFonts w:ascii="Times New Roman" w:eastAsia="Times New Roman" w:hAnsi="Times New Roman"/>
          <w:sz w:val="24"/>
        </w:rPr>
      </w:pPr>
      <w:r>
        <w:rPr>
          <w:rFonts w:ascii="Times New Roman" w:eastAsia="Times New Roman" w:hAnsi="Times New Roman"/>
          <w:sz w:val="24"/>
        </w:rPr>
        <w:t xml:space="preserve">к) форма обучения; </w:t>
      </w:r>
    </w:p>
    <w:p w:rsidR="00784F2C" w:rsidRDefault="00784F2C" w:rsidP="00784F2C">
      <w:pPr>
        <w:spacing w:line="236" w:lineRule="auto"/>
        <w:ind w:right="160"/>
        <w:jc w:val="both"/>
        <w:rPr>
          <w:rFonts w:ascii="Times New Roman" w:eastAsia="Times New Roman" w:hAnsi="Times New Roman"/>
          <w:sz w:val="24"/>
        </w:rPr>
      </w:pPr>
      <w:r>
        <w:rPr>
          <w:rFonts w:ascii="Times New Roman" w:eastAsia="Times New Roman" w:hAnsi="Times New Roman"/>
          <w:sz w:val="24"/>
        </w:rPr>
        <w:t>л) сроки освоения образовательной программы (продолжительность обучения);</w:t>
      </w:r>
    </w:p>
    <w:p w:rsidR="00784F2C" w:rsidRDefault="00784F2C" w:rsidP="00784F2C">
      <w:pPr>
        <w:spacing w:line="12" w:lineRule="exact"/>
        <w:jc w:val="both"/>
        <w:rPr>
          <w:rFonts w:ascii="Times New Roman" w:eastAsia="Times New Roman" w:hAnsi="Times New Roman"/>
        </w:rPr>
      </w:pPr>
    </w:p>
    <w:p w:rsidR="00784F2C" w:rsidRPr="00A831D4" w:rsidRDefault="00784F2C" w:rsidP="00784F2C">
      <w:pPr>
        <w:spacing w:line="236" w:lineRule="auto"/>
        <w:ind w:right="1240"/>
        <w:jc w:val="both"/>
        <w:rPr>
          <w:rFonts w:ascii="Times New Roman" w:eastAsia="Times New Roman" w:hAnsi="Times New Roman"/>
          <w:sz w:val="24"/>
        </w:rPr>
      </w:pPr>
      <w:r>
        <w:rPr>
          <w:rFonts w:ascii="Times New Roman" w:eastAsia="Times New Roman" w:hAnsi="Times New Roman"/>
          <w:sz w:val="24"/>
        </w:rPr>
        <w:t>м</w:t>
      </w:r>
      <w:r w:rsidRPr="00A831D4">
        <w:rPr>
          <w:rFonts w:ascii="Times New Roman" w:eastAsia="Times New Roman" w:hAnsi="Times New Roman"/>
          <w:sz w:val="24"/>
        </w:rPr>
        <w:t xml:space="preserve">) права, обязанности и ответственность Исполнителя, Заказчика и Учащегося; </w:t>
      </w:r>
    </w:p>
    <w:p w:rsidR="00784F2C" w:rsidRDefault="00784F2C" w:rsidP="00784F2C">
      <w:pPr>
        <w:spacing w:line="236" w:lineRule="auto"/>
        <w:ind w:right="1240"/>
        <w:jc w:val="both"/>
        <w:rPr>
          <w:rFonts w:ascii="Times New Roman" w:eastAsia="Times New Roman" w:hAnsi="Times New Roman"/>
          <w:sz w:val="24"/>
        </w:rPr>
      </w:pPr>
      <w:r w:rsidRPr="00A831D4">
        <w:rPr>
          <w:rFonts w:ascii="Times New Roman" w:eastAsia="Times New Roman" w:hAnsi="Times New Roman"/>
          <w:sz w:val="24"/>
        </w:rPr>
        <w:t>н) полная стоимость платных</w:t>
      </w:r>
      <w:r>
        <w:rPr>
          <w:rFonts w:ascii="Times New Roman" w:eastAsia="Times New Roman" w:hAnsi="Times New Roman"/>
          <w:sz w:val="24"/>
        </w:rPr>
        <w:t xml:space="preserve"> образовательных услуг, порядок их оплаты; </w:t>
      </w:r>
    </w:p>
    <w:p w:rsidR="00784F2C" w:rsidRDefault="00784F2C" w:rsidP="00784F2C">
      <w:pPr>
        <w:spacing w:line="236" w:lineRule="auto"/>
        <w:ind w:right="1240"/>
        <w:jc w:val="both"/>
        <w:rPr>
          <w:rFonts w:ascii="Times New Roman" w:eastAsia="Times New Roman" w:hAnsi="Times New Roman"/>
          <w:sz w:val="24"/>
        </w:rPr>
      </w:pPr>
      <w:r>
        <w:rPr>
          <w:rFonts w:ascii="Times New Roman" w:eastAsia="Times New Roman" w:hAnsi="Times New Roman"/>
          <w:sz w:val="24"/>
        </w:rPr>
        <w:t>о) порядок изменения и расторжения договора;</w:t>
      </w:r>
    </w:p>
    <w:p w:rsidR="00784F2C" w:rsidRDefault="00784F2C" w:rsidP="00784F2C">
      <w:pPr>
        <w:spacing w:line="16" w:lineRule="exact"/>
        <w:jc w:val="both"/>
        <w:rPr>
          <w:rFonts w:ascii="Times New Roman" w:eastAsia="Times New Roman" w:hAnsi="Times New Roman"/>
        </w:rPr>
      </w:pPr>
    </w:p>
    <w:p w:rsidR="00784F2C" w:rsidRDefault="00784F2C" w:rsidP="00784F2C">
      <w:pPr>
        <w:spacing w:line="233" w:lineRule="auto"/>
        <w:jc w:val="both"/>
        <w:rPr>
          <w:rFonts w:ascii="Times New Roman" w:eastAsia="Times New Roman" w:hAnsi="Times New Roman"/>
          <w:sz w:val="24"/>
        </w:rPr>
      </w:pPr>
      <w:r>
        <w:rPr>
          <w:rFonts w:ascii="Times New Roman" w:eastAsia="Times New Roman" w:hAnsi="Times New Roman"/>
          <w:sz w:val="24"/>
        </w:rPr>
        <w:t>п) другие необходимые сведения, связанные со спецификой оказываемых платных образовательных услуг.</w:t>
      </w:r>
    </w:p>
    <w:p w:rsidR="00784F2C" w:rsidRDefault="00784F2C" w:rsidP="00784F2C">
      <w:pPr>
        <w:spacing w:line="17" w:lineRule="exact"/>
        <w:jc w:val="both"/>
        <w:rPr>
          <w:rFonts w:ascii="Times New Roman" w:eastAsia="Times New Roman" w:hAnsi="Times New Roman"/>
        </w:rPr>
      </w:pPr>
    </w:p>
    <w:p w:rsidR="00784F2C" w:rsidRDefault="00784F2C" w:rsidP="00784F2C">
      <w:pPr>
        <w:spacing w:line="236" w:lineRule="auto"/>
        <w:ind w:right="20"/>
        <w:jc w:val="both"/>
        <w:rPr>
          <w:rFonts w:ascii="Times New Roman" w:eastAsia="Times New Roman" w:hAnsi="Times New Roman"/>
          <w:sz w:val="24"/>
        </w:rPr>
      </w:pPr>
      <w:r>
        <w:rPr>
          <w:rFonts w:ascii="Times New Roman" w:eastAsia="Times New Roman" w:hAnsi="Times New Roman"/>
          <w:sz w:val="24"/>
        </w:rPr>
        <w:t xml:space="preserve">3.2. Форма договора разработана на основе примерной формы договора об образовании по образовательным программам начального общего, основного общего и среднего общего образования, утвержденной приказом </w:t>
      </w:r>
      <w:proofErr w:type="spellStart"/>
      <w:r>
        <w:rPr>
          <w:rFonts w:ascii="Times New Roman" w:eastAsia="Times New Roman" w:hAnsi="Times New Roman"/>
          <w:sz w:val="24"/>
        </w:rPr>
        <w:t>Минпросвещения</w:t>
      </w:r>
      <w:proofErr w:type="spellEnd"/>
      <w:r>
        <w:rPr>
          <w:rFonts w:ascii="Times New Roman" w:eastAsia="Times New Roman" w:hAnsi="Times New Roman"/>
          <w:sz w:val="24"/>
        </w:rPr>
        <w:t xml:space="preserve">  России от 16.09.2020 года №500.</w:t>
      </w:r>
    </w:p>
    <w:p w:rsidR="00784F2C" w:rsidRDefault="00784F2C" w:rsidP="00784F2C">
      <w:pPr>
        <w:spacing w:line="11" w:lineRule="exact"/>
        <w:jc w:val="both"/>
        <w:rPr>
          <w:rFonts w:ascii="Times New Roman" w:eastAsia="Times New Roman" w:hAnsi="Times New Roman"/>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3.3.Договор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784F2C" w:rsidRDefault="00784F2C" w:rsidP="00784F2C">
      <w:pPr>
        <w:spacing w:line="17" w:lineRule="exact"/>
        <w:jc w:val="both"/>
        <w:rPr>
          <w:rFonts w:ascii="Times New Roman" w:eastAsia="Times New Roman" w:hAnsi="Times New Roman"/>
        </w:rPr>
      </w:pPr>
    </w:p>
    <w:p w:rsidR="00784F2C" w:rsidRDefault="00784F2C" w:rsidP="00784F2C">
      <w:pPr>
        <w:spacing w:line="233" w:lineRule="auto"/>
        <w:jc w:val="both"/>
        <w:rPr>
          <w:rFonts w:ascii="Times New Roman" w:eastAsia="Times New Roman" w:hAnsi="Times New Roman"/>
          <w:sz w:val="24"/>
        </w:rPr>
      </w:pPr>
      <w:r>
        <w:rPr>
          <w:rFonts w:ascii="Times New Roman" w:eastAsia="Times New Roman" w:hAnsi="Times New Roman"/>
          <w:sz w:val="24"/>
        </w:rPr>
        <w:t>3.4. Сведения, указанные в договоре, должны соответствуют информации, размещенной на официальном сайте МБОУ в сети «Интернет» на дату заключения договора.</w:t>
      </w:r>
    </w:p>
    <w:p w:rsidR="00784F2C" w:rsidRDefault="00784F2C" w:rsidP="00784F2C">
      <w:pPr>
        <w:spacing w:line="16" w:lineRule="exact"/>
        <w:jc w:val="both"/>
        <w:rPr>
          <w:rFonts w:ascii="Times New Roman" w:eastAsia="Times New Roman" w:hAnsi="Times New Roman"/>
        </w:rPr>
      </w:pPr>
    </w:p>
    <w:p w:rsidR="00784F2C" w:rsidRDefault="00784F2C" w:rsidP="00784F2C">
      <w:pPr>
        <w:spacing w:line="233" w:lineRule="auto"/>
        <w:ind w:right="20"/>
        <w:jc w:val="both"/>
        <w:rPr>
          <w:rFonts w:ascii="Times New Roman" w:eastAsia="Times New Roman" w:hAnsi="Times New Roman"/>
          <w:sz w:val="24"/>
        </w:rPr>
      </w:pPr>
      <w:r>
        <w:rPr>
          <w:rFonts w:ascii="Times New Roman" w:eastAsia="Times New Roman" w:hAnsi="Times New Roman"/>
          <w:sz w:val="24"/>
        </w:rPr>
        <w:lastRenderedPageBreak/>
        <w:t>5.5. Договор составляется в двух экземплярах, один из которых находится у Исполнителя, другой - у Заказчика.</w:t>
      </w:r>
    </w:p>
    <w:p w:rsidR="00784F2C" w:rsidRDefault="00784F2C" w:rsidP="00784F2C">
      <w:pPr>
        <w:spacing w:line="16" w:lineRule="exact"/>
        <w:jc w:val="both"/>
        <w:rPr>
          <w:rFonts w:ascii="Times New Roman" w:eastAsia="Times New Roman" w:hAnsi="Times New Roman"/>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3.6. До исполнения Учащемуся 14 лет договор заключают его родители (законные представители) (Приложение 1), в период с 14 до 18 лет договор заключается самим несовершеннолетним Обучающимся, но обязательно с письменного согласия родителей (Приложение 2).</w:t>
      </w:r>
    </w:p>
    <w:p w:rsidR="00784F2C" w:rsidRDefault="00784F2C" w:rsidP="00784F2C">
      <w:pPr>
        <w:spacing w:line="0" w:lineRule="atLeast"/>
        <w:jc w:val="both"/>
        <w:rPr>
          <w:rFonts w:ascii="Times New Roman" w:eastAsia="Times New Roman" w:hAnsi="Times New Roman"/>
          <w:b/>
          <w:sz w:val="24"/>
        </w:rPr>
      </w:pPr>
      <w:r>
        <w:rPr>
          <w:rFonts w:ascii="Times New Roman" w:eastAsia="Times New Roman" w:hAnsi="Times New Roman"/>
          <w:b/>
          <w:sz w:val="24"/>
        </w:rPr>
        <w:t>4. Ответственность Исполнителя и Заказчика</w:t>
      </w:r>
    </w:p>
    <w:p w:rsidR="00784F2C" w:rsidRDefault="00784F2C" w:rsidP="00784F2C">
      <w:pPr>
        <w:spacing w:line="5" w:lineRule="exact"/>
        <w:jc w:val="both"/>
        <w:rPr>
          <w:rFonts w:ascii="Times New Roman" w:eastAsia="Times New Roman" w:hAnsi="Times New Roman"/>
        </w:rPr>
      </w:pPr>
    </w:p>
    <w:p w:rsidR="00784F2C" w:rsidRPr="0035037E" w:rsidRDefault="00784F2C" w:rsidP="00784F2C">
      <w:pPr>
        <w:spacing w:line="235" w:lineRule="auto"/>
        <w:jc w:val="both"/>
        <w:rPr>
          <w:rFonts w:ascii="Times New Roman" w:eastAsia="Times New Roman" w:hAnsi="Times New Roman"/>
          <w:sz w:val="24"/>
        </w:rPr>
      </w:pPr>
      <w:r>
        <w:rPr>
          <w:rFonts w:ascii="Times New Roman" w:eastAsia="Times New Roman" w:hAnsi="Times New Roman"/>
          <w:b/>
          <w:sz w:val="24"/>
        </w:rPr>
        <w:t>4.1.</w:t>
      </w:r>
      <w:r>
        <w:rPr>
          <w:rFonts w:ascii="Times New Roman" w:eastAsia="Times New Roman" w:hAnsi="Times New Roman"/>
          <w:sz w:val="24"/>
        </w:rPr>
        <w:t>Исполнитель оказывает услуги в порядке и в сроки, определенные договором и</w:t>
      </w:r>
      <w:r>
        <w:rPr>
          <w:rFonts w:ascii="Times New Roman" w:eastAsia="Times New Roman" w:hAnsi="Times New Roman"/>
          <w:b/>
          <w:sz w:val="24"/>
        </w:rPr>
        <w:t xml:space="preserve"> </w:t>
      </w:r>
      <w:r>
        <w:rPr>
          <w:rFonts w:ascii="Times New Roman" w:eastAsia="Times New Roman" w:hAnsi="Times New Roman"/>
          <w:sz w:val="24"/>
        </w:rPr>
        <w:t>настоящим Положением.</w:t>
      </w:r>
    </w:p>
    <w:p w:rsidR="00784F2C" w:rsidRDefault="00784F2C" w:rsidP="00784F2C">
      <w:pPr>
        <w:numPr>
          <w:ilvl w:val="0"/>
          <w:numId w:val="8"/>
        </w:numPr>
        <w:tabs>
          <w:tab w:val="left" w:pos="428"/>
        </w:tabs>
        <w:spacing w:line="236" w:lineRule="auto"/>
        <w:ind w:right="20"/>
        <w:jc w:val="both"/>
        <w:rPr>
          <w:rFonts w:ascii="Times New Roman" w:eastAsia="Times New Roman" w:hAnsi="Times New Roman"/>
          <w:sz w:val="24"/>
        </w:rPr>
      </w:pPr>
      <w:bookmarkStart w:id="3" w:name="page4"/>
      <w:bookmarkEnd w:id="3"/>
      <w:r>
        <w:rPr>
          <w:rFonts w:ascii="Times New Roman" w:eastAsia="Times New Roman" w:hAnsi="Times New Roman"/>
          <w:sz w:val="24"/>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84F2C" w:rsidRDefault="00784F2C" w:rsidP="00784F2C">
      <w:pPr>
        <w:spacing w:line="4" w:lineRule="exact"/>
        <w:jc w:val="both"/>
        <w:rPr>
          <w:rFonts w:ascii="Times New Roman" w:eastAsia="Times New Roman" w:hAnsi="Times New Roman"/>
          <w:sz w:val="24"/>
        </w:rPr>
      </w:pPr>
    </w:p>
    <w:p w:rsidR="00784F2C" w:rsidRDefault="00784F2C" w:rsidP="00784F2C">
      <w:pPr>
        <w:numPr>
          <w:ilvl w:val="0"/>
          <w:numId w:val="8"/>
        </w:numPr>
        <w:tabs>
          <w:tab w:val="left" w:pos="420"/>
        </w:tabs>
        <w:spacing w:line="0" w:lineRule="atLeast"/>
        <w:ind w:left="420" w:hanging="420"/>
        <w:jc w:val="both"/>
        <w:rPr>
          <w:rFonts w:ascii="Times New Roman" w:eastAsia="Times New Roman" w:hAnsi="Times New Roman"/>
          <w:sz w:val="24"/>
        </w:rPr>
      </w:pPr>
      <w:r>
        <w:rPr>
          <w:rFonts w:ascii="Times New Roman" w:eastAsia="Times New Roman" w:hAnsi="Times New Roman"/>
          <w:sz w:val="24"/>
        </w:rPr>
        <w:t>Исполнитель обязан соблюдать утвержденное им расписание занятий.</w:t>
      </w:r>
    </w:p>
    <w:p w:rsidR="00784F2C" w:rsidRDefault="00784F2C" w:rsidP="00784F2C">
      <w:pPr>
        <w:spacing w:line="10" w:lineRule="exact"/>
        <w:jc w:val="both"/>
        <w:rPr>
          <w:rFonts w:ascii="Times New Roman" w:eastAsia="Times New Roman" w:hAnsi="Times New Roman"/>
          <w:sz w:val="24"/>
        </w:rPr>
      </w:pPr>
    </w:p>
    <w:p w:rsidR="00784F2C" w:rsidRDefault="00784F2C" w:rsidP="00784F2C">
      <w:pPr>
        <w:numPr>
          <w:ilvl w:val="0"/>
          <w:numId w:val="8"/>
        </w:numPr>
        <w:tabs>
          <w:tab w:val="left" w:pos="572"/>
        </w:tabs>
        <w:spacing w:line="236" w:lineRule="auto"/>
        <w:jc w:val="both"/>
        <w:rPr>
          <w:rFonts w:ascii="Times New Roman" w:eastAsia="Times New Roman" w:hAnsi="Times New Roman"/>
          <w:sz w:val="24"/>
        </w:rPr>
      </w:pPr>
      <w:r>
        <w:rPr>
          <w:rFonts w:ascii="Times New Roman" w:eastAsia="Times New Roman" w:hAnsi="Times New Roman"/>
          <w:sz w:val="24"/>
        </w:rPr>
        <w:t xml:space="preserve">За </w:t>
      </w:r>
      <w:r w:rsidRPr="00172D78">
        <w:rPr>
          <w:rFonts w:ascii="Times New Roman" w:eastAsia="Times New Roman" w:hAnsi="Times New Roman"/>
          <w:sz w:val="24"/>
        </w:rPr>
        <w:t>неисполнение либо</w:t>
      </w:r>
      <w:r>
        <w:rPr>
          <w:rFonts w:ascii="Times New Roman" w:eastAsia="Times New Roman" w:hAnsi="Times New Roman"/>
          <w:sz w:val="24"/>
        </w:rPr>
        <w:t xml:space="preserve">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numPr>
          <w:ilvl w:val="0"/>
          <w:numId w:val="8"/>
        </w:numPr>
        <w:tabs>
          <w:tab w:val="left" w:pos="452"/>
        </w:tabs>
        <w:spacing w:line="236" w:lineRule="auto"/>
        <w:jc w:val="both"/>
        <w:rPr>
          <w:rFonts w:ascii="Times New Roman" w:eastAsia="Times New Roman" w:hAnsi="Times New Roman"/>
          <w:sz w:val="24"/>
        </w:rPr>
      </w:pPr>
      <w:r w:rsidRPr="00172D78">
        <w:rPr>
          <w:rFonts w:ascii="Times New Roman" w:eastAsia="Times New Roman" w:hAnsi="Times New Roman"/>
          <w:sz w:val="24"/>
        </w:rPr>
        <w:t>При обнаружении недостатка платных образовательных услуг, в том числе оказания их не в полном объеме</w:t>
      </w:r>
      <w:r>
        <w:rPr>
          <w:rFonts w:ascii="Times New Roman" w:eastAsia="Times New Roman" w:hAnsi="Times New Roman"/>
          <w:sz w:val="24"/>
        </w:rPr>
        <w:t>, предусмотренном образовательными программами (частью образовательной программы), Заказчик вправе по своему выбору потребовать:</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spacing w:line="235" w:lineRule="auto"/>
        <w:ind w:right="680"/>
        <w:jc w:val="both"/>
        <w:rPr>
          <w:rFonts w:ascii="Times New Roman" w:eastAsia="Times New Roman" w:hAnsi="Times New Roman"/>
          <w:sz w:val="24"/>
        </w:rPr>
      </w:pPr>
      <w:r>
        <w:rPr>
          <w:rFonts w:ascii="Times New Roman" w:eastAsia="Times New Roman" w:hAnsi="Times New Roman"/>
          <w:sz w:val="24"/>
        </w:rPr>
        <w:t>а) безвозмездного оказания образовательных услуг;</w:t>
      </w:r>
    </w:p>
    <w:p w:rsidR="00784F2C" w:rsidRDefault="00784F2C" w:rsidP="00784F2C">
      <w:pPr>
        <w:spacing w:line="235" w:lineRule="auto"/>
        <w:ind w:right="680"/>
        <w:jc w:val="both"/>
        <w:rPr>
          <w:rFonts w:ascii="Times New Roman" w:eastAsia="Times New Roman" w:hAnsi="Times New Roman"/>
          <w:sz w:val="24"/>
        </w:rPr>
      </w:pPr>
      <w:r>
        <w:rPr>
          <w:rFonts w:ascii="Times New Roman" w:eastAsia="Times New Roman" w:hAnsi="Times New Roman"/>
          <w:sz w:val="24"/>
        </w:rPr>
        <w:t xml:space="preserve"> б) соразмерного уменьшения стоимости оказанных платных образовательных услуг;</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spacing w:line="235" w:lineRule="auto"/>
        <w:ind w:right="20"/>
        <w:jc w:val="both"/>
        <w:rPr>
          <w:rFonts w:ascii="Times New Roman" w:eastAsia="Times New Roman" w:hAnsi="Times New Roman"/>
          <w:sz w:val="24"/>
        </w:rPr>
      </w:pPr>
      <w:r>
        <w:rPr>
          <w:rFonts w:ascii="Times New Roman" w:eastAsia="Times New Roman" w:hAnsi="Times New Roman"/>
          <w:sz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8"/>
        </w:numPr>
        <w:tabs>
          <w:tab w:val="left" w:pos="558"/>
        </w:tabs>
        <w:spacing w:line="237" w:lineRule="auto"/>
        <w:jc w:val="both"/>
        <w:rPr>
          <w:rFonts w:ascii="Times New Roman" w:eastAsia="Times New Roman" w:hAnsi="Times New Roman"/>
          <w:sz w:val="24"/>
        </w:rPr>
      </w:pPr>
      <w:r>
        <w:rPr>
          <w:rFonts w:ascii="Times New Roman" w:eastAsia="Times New Roman" w:hAnsi="Times New Roman"/>
          <w:sz w:val="24"/>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84F2C" w:rsidRDefault="00784F2C" w:rsidP="00784F2C">
      <w:pPr>
        <w:spacing w:line="20" w:lineRule="exact"/>
        <w:jc w:val="both"/>
        <w:rPr>
          <w:rFonts w:ascii="Times New Roman" w:eastAsia="Times New Roman" w:hAnsi="Times New Roman"/>
          <w:sz w:val="24"/>
        </w:rPr>
      </w:pPr>
    </w:p>
    <w:p w:rsidR="00784F2C" w:rsidRDefault="00784F2C" w:rsidP="00784F2C">
      <w:pPr>
        <w:numPr>
          <w:ilvl w:val="0"/>
          <w:numId w:val="8"/>
        </w:numPr>
        <w:tabs>
          <w:tab w:val="left" w:pos="462"/>
        </w:tabs>
        <w:spacing w:line="237" w:lineRule="auto"/>
        <w:jc w:val="both"/>
        <w:rPr>
          <w:rFonts w:ascii="Times New Roman" w:eastAsia="Times New Roman" w:hAnsi="Times New Roman"/>
          <w:sz w:val="24"/>
        </w:rPr>
      </w:pPr>
      <w:r>
        <w:rPr>
          <w:rFonts w:ascii="Times New Roman" w:eastAsia="Times New Roman" w:hAnsi="Times New Roman"/>
          <w:sz w:val="24"/>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84F2C" w:rsidRDefault="00784F2C" w:rsidP="00784F2C">
      <w:pPr>
        <w:spacing w:line="15" w:lineRule="exact"/>
        <w:jc w:val="both"/>
        <w:rPr>
          <w:rFonts w:ascii="Times New Roman" w:eastAsia="Times New Roman" w:hAnsi="Times New Roman"/>
          <w:sz w:val="24"/>
        </w:rPr>
      </w:pPr>
    </w:p>
    <w:p w:rsidR="00784F2C" w:rsidRDefault="00784F2C" w:rsidP="00784F2C">
      <w:pPr>
        <w:spacing w:line="237" w:lineRule="auto"/>
        <w:jc w:val="both"/>
        <w:rPr>
          <w:rFonts w:ascii="Times New Roman" w:eastAsia="Times New Roman" w:hAnsi="Times New Roman"/>
          <w:sz w:val="24"/>
        </w:rPr>
      </w:pPr>
      <w:r>
        <w:rPr>
          <w:rFonts w:ascii="Times New Roman" w:eastAsia="Times New Roman" w:hAnsi="Times New Roman"/>
          <w:sz w:val="24"/>
        </w:rPr>
        <w:t xml:space="preserve">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784F2C" w:rsidRDefault="00784F2C" w:rsidP="00784F2C">
      <w:pPr>
        <w:spacing w:line="237" w:lineRule="auto"/>
        <w:jc w:val="both"/>
        <w:rPr>
          <w:rFonts w:ascii="Times New Roman" w:eastAsia="Times New Roman" w:hAnsi="Times New Roman"/>
          <w:sz w:val="24"/>
        </w:rPr>
      </w:pPr>
      <w:r>
        <w:rPr>
          <w:rFonts w:ascii="Times New Roman" w:eastAsia="Times New Roman" w:hAnsi="Times New Roman"/>
          <w:sz w:val="24"/>
        </w:rPr>
        <w:t>б) потребовать от Исполнителя возмещения понесенных расходов;</w:t>
      </w:r>
    </w:p>
    <w:p w:rsidR="00784F2C" w:rsidRDefault="00784F2C" w:rsidP="00784F2C">
      <w:pPr>
        <w:spacing w:line="14" w:lineRule="exact"/>
        <w:jc w:val="both"/>
        <w:rPr>
          <w:rFonts w:ascii="Times New Roman" w:eastAsia="Times New Roman" w:hAnsi="Times New Roman"/>
          <w:sz w:val="24"/>
        </w:rPr>
      </w:pPr>
    </w:p>
    <w:p w:rsidR="00784F2C" w:rsidRDefault="00784F2C" w:rsidP="00784F2C">
      <w:pPr>
        <w:spacing w:line="235" w:lineRule="auto"/>
        <w:ind w:right="1960"/>
        <w:jc w:val="both"/>
        <w:rPr>
          <w:rFonts w:ascii="Times New Roman" w:eastAsia="Times New Roman" w:hAnsi="Times New Roman"/>
          <w:sz w:val="24"/>
        </w:rPr>
      </w:pPr>
      <w:r>
        <w:rPr>
          <w:rFonts w:ascii="Times New Roman" w:eastAsia="Times New Roman" w:hAnsi="Times New Roman"/>
          <w:sz w:val="24"/>
        </w:rPr>
        <w:t>в) потребовать уменьшения стоимости платных образовательных услуг;</w:t>
      </w:r>
    </w:p>
    <w:p w:rsidR="00784F2C" w:rsidRDefault="00784F2C" w:rsidP="00784F2C">
      <w:pPr>
        <w:spacing w:line="235" w:lineRule="auto"/>
        <w:ind w:right="1960"/>
        <w:jc w:val="both"/>
        <w:rPr>
          <w:rFonts w:ascii="Times New Roman" w:eastAsia="Times New Roman" w:hAnsi="Times New Roman"/>
          <w:sz w:val="24"/>
        </w:rPr>
      </w:pPr>
      <w:r>
        <w:rPr>
          <w:rFonts w:ascii="Times New Roman" w:eastAsia="Times New Roman" w:hAnsi="Times New Roman"/>
          <w:sz w:val="24"/>
        </w:rPr>
        <w:t xml:space="preserve"> г) расторгнуть договор.</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8"/>
        </w:numPr>
        <w:tabs>
          <w:tab w:val="left" w:pos="438"/>
        </w:tabs>
        <w:spacing w:line="236" w:lineRule="auto"/>
        <w:jc w:val="both"/>
        <w:rPr>
          <w:rFonts w:ascii="Times New Roman" w:eastAsia="Times New Roman" w:hAnsi="Times New Roman"/>
          <w:sz w:val="24"/>
        </w:rPr>
      </w:pPr>
      <w:r>
        <w:rPr>
          <w:rFonts w:ascii="Times New Roman" w:eastAsia="Times New Roman" w:hAnsi="Times New Roman"/>
          <w:sz w:val="24"/>
        </w:rPr>
        <w:t>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numPr>
          <w:ilvl w:val="0"/>
          <w:numId w:val="8"/>
        </w:numPr>
        <w:tabs>
          <w:tab w:val="left" w:pos="486"/>
        </w:tabs>
        <w:spacing w:line="236" w:lineRule="auto"/>
        <w:ind w:right="20"/>
        <w:jc w:val="both"/>
        <w:rPr>
          <w:rFonts w:ascii="Times New Roman" w:eastAsia="Times New Roman" w:hAnsi="Times New Roman"/>
          <w:sz w:val="24"/>
        </w:rPr>
      </w:pPr>
      <w:r>
        <w:rPr>
          <w:rFonts w:ascii="Times New Roman" w:eastAsia="Times New Roman" w:hAnsi="Times New Roman"/>
          <w:sz w:val="24"/>
        </w:rPr>
        <w:t>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784F2C" w:rsidRDefault="00784F2C" w:rsidP="00784F2C">
      <w:pPr>
        <w:spacing w:line="12" w:lineRule="exact"/>
        <w:jc w:val="both"/>
        <w:rPr>
          <w:rFonts w:ascii="Times New Roman" w:eastAsia="Times New Roman" w:hAnsi="Times New Roman"/>
          <w:sz w:val="24"/>
        </w:rPr>
      </w:pPr>
    </w:p>
    <w:p w:rsidR="00784F2C" w:rsidRDefault="00784F2C" w:rsidP="00784F2C">
      <w:pPr>
        <w:numPr>
          <w:ilvl w:val="0"/>
          <w:numId w:val="8"/>
        </w:numPr>
        <w:tabs>
          <w:tab w:val="left" w:pos="553"/>
        </w:tabs>
        <w:spacing w:line="238" w:lineRule="auto"/>
        <w:jc w:val="both"/>
        <w:rPr>
          <w:rFonts w:ascii="Times New Roman" w:eastAsia="Times New Roman" w:hAnsi="Times New Roman"/>
          <w:sz w:val="24"/>
        </w:rPr>
      </w:pPr>
      <w:r>
        <w:rPr>
          <w:rFonts w:ascii="Times New Roman" w:eastAsia="Times New Roman" w:hAnsi="Times New Roman"/>
          <w:sz w:val="24"/>
        </w:rPr>
        <w:t xml:space="preserve">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w:t>
      </w:r>
      <w:r>
        <w:rPr>
          <w:rFonts w:ascii="Times New Roman" w:eastAsia="Times New Roman" w:hAnsi="Times New Roman"/>
          <w:sz w:val="24"/>
        </w:rPr>
        <w:lastRenderedPageBreak/>
        <w:t>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784F2C" w:rsidRDefault="00784F2C" w:rsidP="00784F2C">
      <w:pPr>
        <w:spacing w:line="19" w:lineRule="exact"/>
        <w:jc w:val="both"/>
        <w:rPr>
          <w:rFonts w:ascii="Times New Roman" w:eastAsia="Times New Roman" w:hAnsi="Times New Roman"/>
          <w:sz w:val="24"/>
        </w:rPr>
      </w:pPr>
    </w:p>
    <w:p w:rsidR="00784F2C" w:rsidRDefault="00784F2C" w:rsidP="00784F2C">
      <w:pPr>
        <w:numPr>
          <w:ilvl w:val="0"/>
          <w:numId w:val="8"/>
        </w:numPr>
        <w:tabs>
          <w:tab w:val="left" w:pos="571"/>
        </w:tabs>
        <w:spacing w:line="236" w:lineRule="auto"/>
        <w:jc w:val="both"/>
        <w:rPr>
          <w:rFonts w:ascii="Times New Roman" w:eastAsia="Times New Roman" w:hAnsi="Times New Roman"/>
          <w:sz w:val="24"/>
        </w:rPr>
      </w:pPr>
      <w:r>
        <w:rPr>
          <w:rFonts w:ascii="Times New Roman" w:eastAsia="Times New Roman" w:hAnsi="Times New Roman"/>
          <w:sz w:val="24"/>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84F2C" w:rsidRDefault="00784F2C" w:rsidP="00784F2C">
      <w:pPr>
        <w:spacing w:line="19" w:lineRule="exact"/>
        <w:jc w:val="both"/>
        <w:rPr>
          <w:rFonts w:ascii="Times New Roman" w:eastAsia="Times New Roman" w:hAnsi="Times New Roman"/>
          <w:sz w:val="24"/>
        </w:rPr>
      </w:pPr>
    </w:p>
    <w:p w:rsidR="00784F2C" w:rsidRDefault="00784F2C" w:rsidP="00784F2C">
      <w:pPr>
        <w:numPr>
          <w:ilvl w:val="0"/>
          <w:numId w:val="8"/>
        </w:numPr>
        <w:tabs>
          <w:tab w:val="left" w:pos="625"/>
        </w:tabs>
        <w:spacing w:line="233" w:lineRule="auto"/>
        <w:ind w:right="20"/>
        <w:jc w:val="both"/>
        <w:rPr>
          <w:rFonts w:ascii="Times New Roman" w:eastAsia="Times New Roman" w:hAnsi="Times New Roman"/>
          <w:sz w:val="24"/>
        </w:rPr>
      </w:pPr>
      <w:r>
        <w:rPr>
          <w:rFonts w:ascii="Times New Roman" w:eastAsia="Times New Roman" w:hAnsi="Times New Roman"/>
          <w:sz w:val="24"/>
        </w:rPr>
        <w:t>По инициативе Исполнителя договор может быть расторгнут в одностороннем порядке в следующем случае:</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spacing w:line="236" w:lineRule="auto"/>
        <w:ind w:right="20"/>
        <w:jc w:val="both"/>
        <w:rPr>
          <w:rFonts w:ascii="Times New Roman" w:eastAsia="Times New Roman" w:hAnsi="Times New Roman"/>
          <w:sz w:val="24"/>
        </w:rPr>
      </w:pPr>
      <w:r>
        <w:rPr>
          <w:rFonts w:ascii="Times New Roman" w:eastAsia="Times New Roman" w:hAnsi="Times New Roman"/>
          <w:sz w:val="24"/>
        </w:rPr>
        <w:t xml:space="preserve">а) применение к Учащемуся, достигшему возраста 15 лет, отчисления как меры дисциплинарного взыскания; </w:t>
      </w:r>
    </w:p>
    <w:p w:rsidR="00784F2C" w:rsidRDefault="00784F2C" w:rsidP="00784F2C">
      <w:pPr>
        <w:spacing w:line="236" w:lineRule="auto"/>
        <w:ind w:right="20"/>
        <w:jc w:val="both"/>
        <w:rPr>
          <w:rFonts w:ascii="Times New Roman" w:eastAsia="Times New Roman" w:hAnsi="Times New Roman"/>
          <w:sz w:val="24"/>
        </w:rPr>
      </w:pPr>
      <w:r>
        <w:rPr>
          <w:rFonts w:ascii="Times New Roman" w:eastAsia="Times New Roman" w:hAnsi="Times New Roman"/>
          <w:sz w:val="24"/>
        </w:rPr>
        <w:t>б) просрочка оплаты стоимости платных образовательных услуг;</w:t>
      </w:r>
    </w:p>
    <w:p w:rsidR="00784F2C" w:rsidRDefault="00784F2C" w:rsidP="00784F2C">
      <w:pPr>
        <w:tabs>
          <w:tab w:val="left" w:pos="1830"/>
        </w:tabs>
        <w:rPr>
          <w:rFonts w:ascii="Times New Roman" w:eastAsia="Times New Roman" w:hAnsi="Times New Roman"/>
          <w:sz w:val="24"/>
        </w:rPr>
      </w:pPr>
      <w:bookmarkStart w:id="4" w:name="page5"/>
      <w:bookmarkEnd w:id="4"/>
      <w:r>
        <w:rPr>
          <w:rFonts w:ascii="Times New Roman" w:eastAsia="Times New Roman" w:hAnsi="Times New Roman"/>
          <w:sz w:val="24"/>
        </w:rPr>
        <w:t>в) невозможность надлежащего исполнения обязательств по оказанию платных образовательных услуг вследствие действий (бездействия) Учащегося.</w:t>
      </w:r>
    </w:p>
    <w:p w:rsidR="00784F2C" w:rsidRDefault="00784F2C" w:rsidP="00784F2C">
      <w:pPr>
        <w:spacing w:line="236" w:lineRule="auto"/>
        <w:ind w:left="820" w:right="820"/>
        <w:jc w:val="both"/>
        <w:rPr>
          <w:rFonts w:ascii="Times New Roman" w:eastAsia="Times New Roman" w:hAnsi="Times New Roman"/>
          <w:b/>
          <w:sz w:val="24"/>
        </w:rPr>
      </w:pPr>
      <w:r>
        <w:rPr>
          <w:rFonts w:ascii="Times New Roman" w:eastAsia="Times New Roman" w:hAnsi="Times New Roman"/>
          <w:b/>
          <w:sz w:val="24"/>
        </w:rPr>
        <w:t>5. Регулирование образовательного процесса при оказании платных образовательных услуг. Организационные аспекты оказания платных образовательных услуг.</w:t>
      </w:r>
    </w:p>
    <w:p w:rsidR="00784F2C" w:rsidRDefault="00784F2C" w:rsidP="00784F2C">
      <w:pPr>
        <w:spacing w:line="7" w:lineRule="exact"/>
        <w:jc w:val="both"/>
        <w:rPr>
          <w:rFonts w:ascii="Times New Roman" w:eastAsia="Times New Roman" w:hAnsi="Times New Roman"/>
        </w:rPr>
      </w:pPr>
    </w:p>
    <w:p w:rsidR="00784F2C" w:rsidRDefault="00784F2C" w:rsidP="00784F2C">
      <w:pPr>
        <w:spacing w:line="235" w:lineRule="auto"/>
        <w:ind w:right="20"/>
        <w:jc w:val="both"/>
        <w:rPr>
          <w:rFonts w:ascii="Times New Roman" w:eastAsia="Times New Roman" w:hAnsi="Times New Roman"/>
          <w:sz w:val="24"/>
        </w:rPr>
      </w:pPr>
      <w:r>
        <w:rPr>
          <w:rFonts w:ascii="Times New Roman" w:eastAsia="Times New Roman" w:hAnsi="Times New Roman"/>
          <w:sz w:val="24"/>
        </w:rPr>
        <w:t>5.1.Для оказания платных образовательных услуг МБОУ "СОШ №53":</w:t>
      </w:r>
    </w:p>
    <w:p w:rsidR="00784F2C" w:rsidRDefault="00784F2C" w:rsidP="00784F2C">
      <w:pPr>
        <w:spacing w:line="12" w:lineRule="exact"/>
        <w:jc w:val="both"/>
        <w:rPr>
          <w:rFonts w:ascii="Times New Roman" w:eastAsia="Times New Roman" w:hAnsi="Times New Roman"/>
        </w:rPr>
      </w:pPr>
    </w:p>
    <w:p w:rsidR="00784F2C" w:rsidRDefault="00784F2C" w:rsidP="00784F2C">
      <w:pPr>
        <w:numPr>
          <w:ilvl w:val="0"/>
          <w:numId w:val="9"/>
        </w:numPr>
        <w:tabs>
          <w:tab w:val="left" w:pos="715"/>
        </w:tabs>
        <w:spacing w:line="237" w:lineRule="auto"/>
        <w:ind w:right="20"/>
        <w:jc w:val="both"/>
        <w:rPr>
          <w:rFonts w:ascii="Times New Roman" w:eastAsia="Times New Roman" w:hAnsi="Times New Roman"/>
          <w:sz w:val="24"/>
        </w:rPr>
      </w:pPr>
      <w:r>
        <w:rPr>
          <w:rFonts w:ascii="Times New Roman" w:eastAsia="Times New Roman" w:hAnsi="Times New Roman"/>
          <w:sz w:val="24"/>
        </w:rPr>
        <w:t>Определяет перечень конкретных образовательных программ, реализуемых в МБОУ, на учебный год. Образовательные программы реализуются по направленностям в соответствии с Уставом МБОУ. Указанный перечень утверждается приказом директора МБОУ.</w:t>
      </w:r>
    </w:p>
    <w:p w:rsidR="00784F2C" w:rsidRDefault="00784F2C" w:rsidP="00784F2C">
      <w:pPr>
        <w:spacing w:line="14" w:lineRule="exact"/>
        <w:jc w:val="both"/>
        <w:rPr>
          <w:rFonts w:ascii="Times New Roman" w:eastAsia="Times New Roman" w:hAnsi="Times New Roman"/>
          <w:sz w:val="24"/>
        </w:rPr>
      </w:pPr>
    </w:p>
    <w:p w:rsidR="00784F2C" w:rsidRDefault="00784F2C" w:rsidP="00784F2C">
      <w:pPr>
        <w:numPr>
          <w:ilvl w:val="0"/>
          <w:numId w:val="9"/>
        </w:numPr>
        <w:tabs>
          <w:tab w:val="left" w:pos="873"/>
        </w:tabs>
        <w:spacing w:line="236" w:lineRule="auto"/>
        <w:jc w:val="both"/>
        <w:rPr>
          <w:rFonts w:ascii="Times New Roman" w:eastAsia="Times New Roman" w:hAnsi="Times New Roman"/>
          <w:sz w:val="24"/>
        </w:rPr>
      </w:pPr>
      <w:r>
        <w:rPr>
          <w:rFonts w:ascii="Times New Roman" w:eastAsia="Times New Roman" w:hAnsi="Times New Roman"/>
          <w:sz w:val="24"/>
        </w:rPr>
        <w:t>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spacing w:line="233" w:lineRule="auto"/>
        <w:ind w:right="6080"/>
        <w:jc w:val="both"/>
        <w:rPr>
          <w:rFonts w:ascii="Times New Roman" w:eastAsia="Times New Roman" w:hAnsi="Times New Roman"/>
          <w:sz w:val="24"/>
        </w:rPr>
      </w:pPr>
      <w:r>
        <w:rPr>
          <w:rFonts w:ascii="Times New Roman" w:eastAsia="Times New Roman" w:hAnsi="Times New Roman"/>
          <w:sz w:val="24"/>
        </w:rPr>
        <w:t xml:space="preserve">- учебный план; </w:t>
      </w:r>
    </w:p>
    <w:p w:rsidR="00784F2C" w:rsidRDefault="00784F2C" w:rsidP="00784F2C">
      <w:pPr>
        <w:spacing w:line="233" w:lineRule="auto"/>
        <w:ind w:right="2697"/>
        <w:jc w:val="both"/>
        <w:rPr>
          <w:rFonts w:ascii="Times New Roman" w:eastAsia="Times New Roman" w:hAnsi="Times New Roman"/>
          <w:sz w:val="24"/>
        </w:rPr>
      </w:pPr>
      <w:r>
        <w:rPr>
          <w:rFonts w:ascii="Times New Roman" w:eastAsia="Times New Roman" w:hAnsi="Times New Roman"/>
          <w:sz w:val="24"/>
        </w:rPr>
        <w:t>- календарный учебный   график;</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spacing w:line="236" w:lineRule="auto"/>
        <w:ind w:right="3920"/>
        <w:jc w:val="both"/>
        <w:rPr>
          <w:rFonts w:ascii="Times New Roman" w:eastAsia="Times New Roman" w:hAnsi="Times New Roman"/>
          <w:sz w:val="24"/>
        </w:rPr>
      </w:pPr>
      <w:r>
        <w:rPr>
          <w:rFonts w:ascii="Times New Roman" w:eastAsia="Times New Roman" w:hAnsi="Times New Roman"/>
          <w:sz w:val="24"/>
        </w:rPr>
        <w:t xml:space="preserve">- рабочие программы предметов, курсов, дисциплин; - планируемые результаты; </w:t>
      </w:r>
    </w:p>
    <w:p w:rsidR="00784F2C" w:rsidRDefault="00784F2C" w:rsidP="00784F2C">
      <w:pPr>
        <w:spacing w:line="236" w:lineRule="auto"/>
        <w:ind w:right="3920"/>
        <w:jc w:val="both"/>
        <w:rPr>
          <w:rFonts w:ascii="Times New Roman" w:eastAsia="Times New Roman" w:hAnsi="Times New Roman"/>
          <w:sz w:val="24"/>
        </w:rPr>
      </w:pPr>
      <w:r>
        <w:rPr>
          <w:rFonts w:ascii="Times New Roman" w:eastAsia="Times New Roman" w:hAnsi="Times New Roman"/>
          <w:sz w:val="24"/>
        </w:rPr>
        <w:t>- методические материалы.</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9"/>
        </w:numPr>
        <w:tabs>
          <w:tab w:val="left" w:pos="806"/>
        </w:tabs>
        <w:spacing w:line="235" w:lineRule="auto"/>
        <w:ind w:right="20"/>
        <w:jc w:val="both"/>
        <w:rPr>
          <w:rFonts w:ascii="Times New Roman" w:eastAsia="Times New Roman" w:hAnsi="Times New Roman"/>
          <w:sz w:val="24"/>
        </w:rPr>
      </w:pPr>
      <w:r>
        <w:rPr>
          <w:rFonts w:ascii="Times New Roman" w:eastAsia="Times New Roman" w:hAnsi="Times New Roman"/>
          <w:sz w:val="24"/>
        </w:rPr>
        <w:t>Разрабатывает и утверждает штатное расписание. Определяет нагрузку педагогических работников.</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9"/>
        </w:numPr>
        <w:tabs>
          <w:tab w:val="left" w:pos="811"/>
        </w:tabs>
        <w:spacing w:line="236" w:lineRule="auto"/>
        <w:jc w:val="both"/>
        <w:rPr>
          <w:rFonts w:ascii="Times New Roman" w:eastAsia="Times New Roman" w:hAnsi="Times New Roman"/>
          <w:sz w:val="24"/>
        </w:rPr>
      </w:pPr>
      <w:r>
        <w:rPr>
          <w:rFonts w:ascii="Times New Roman" w:eastAsia="Times New Roman" w:hAnsi="Times New Roman"/>
          <w:sz w:val="24"/>
        </w:rPr>
        <w:t>Определяет порядок ценообразования и расчета за оказание платных образовательных услуг; составляет смету доходов и расходов, порядок расходования средств, полученных от платных образовательных услуг.</w:t>
      </w:r>
    </w:p>
    <w:p w:rsidR="00784F2C" w:rsidRDefault="00784F2C" w:rsidP="00784F2C">
      <w:pPr>
        <w:spacing w:line="4" w:lineRule="exact"/>
        <w:jc w:val="both"/>
        <w:rPr>
          <w:rFonts w:ascii="Times New Roman" w:eastAsia="Times New Roman" w:hAnsi="Times New Roman"/>
          <w:sz w:val="24"/>
        </w:rPr>
      </w:pPr>
    </w:p>
    <w:p w:rsidR="00784F2C" w:rsidRDefault="00784F2C" w:rsidP="00784F2C">
      <w:pPr>
        <w:numPr>
          <w:ilvl w:val="0"/>
          <w:numId w:val="9"/>
        </w:numPr>
        <w:tabs>
          <w:tab w:val="left" w:pos="600"/>
        </w:tabs>
        <w:spacing w:line="0" w:lineRule="atLeast"/>
        <w:ind w:left="600" w:hanging="600"/>
        <w:jc w:val="both"/>
        <w:rPr>
          <w:rFonts w:ascii="Times New Roman" w:eastAsia="Times New Roman" w:hAnsi="Times New Roman"/>
          <w:sz w:val="24"/>
        </w:rPr>
      </w:pPr>
      <w:r>
        <w:rPr>
          <w:rFonts w:ascii="Times New Roman" w:eastAsia="Times New Roman" w:hAnsi="Times New Roman"/>
          <w:sz w:val="24"/>
        </w:rPr>
        <w:t>Заключает договоры с Заказчиками.</w:t>
      </w:r>
    </w:p>
    <w:p w:rsidR="00784F2C" w:rsidRDefault="00784F2C" w:rsidP="00784F2C">
      <w:pPr>
        <w:spacing w:line="9" w:lineRule="exact"/>
        <w:jc w:val="both"/>
        <w:rPr>
          <w:rFonts w:ascii="Times New Roman" w:eastAsia="Times New Roman" w:hAnsi="Times New Roman"/>
          <w:sz w:val="24"/>
        </w:rPr>
      </w:pPr>
    </w:p>
    <w:p w:rsidR="00784F2C" w:rsidRDefault="00784F2C" w:rsidP="00784F2C">
      <w:pPr>
        <w:numPr>
          <w:ilvl w:val="0"/>
          <w:numId w:val="9"/>
        </w:numPr>
        <w:tabs>
          <w:tab w:val="left" w:pos="878"/>
        </w:tabs>
        <w:spacing w:line="235" w:lineRule="auto"/>
        <w:ind w:right="20"/>
        <w:jc w:val="both"/>
        <w:rPr>
          <w:rFonts w:ascii="Times New Roman" w:eastAsia="Times New Roman" w:hAnsi="Times New Roman"/>
          <w:sz w:val="24"/>
        </w:rPr>
      </w:pPr>
      <w:r>
        <w:rPr>
          <w:rFonts w:ascii="Times New Roman" w:eastAsia="Times New Roman" w:hAnsi="Times New Roman"/>
          <w:sz w:val="24"/>
        </w:rPr>
        <w:t>Принимает (зачисляет) учащихся на обучение по дополнительным общеразвивающим программам. Комплектует группы учащихся.</w:t>
      </w:r>
    </w:p>
    <w:p w:rsidR="00784F2C" w:rsidRDefault="00784F2C" w:rsidP="00784F2C">
      <w:pPr>
        <w:spacing w:line="1" w:lineRule="exact"/>
        <w:jc w:val="both"/>
        <w:rPr>
          <w:rFonts w:ascii="Times New Roman" w:eastAsia="Times New Roman" w:hAnsi="Times New Roman"/>
          <w:sz w:val="24"/>
        </w:rPr>
      </w:pPr>
    </w:p>
    <w:p w:rsidR="00784F2C" w:rsidRDefault="00784F2C" w:rsidP="00784F2C">
      <w:pPr>
        <w:numPr>
          <w:ilvl w:val="0"/>
          <w:numId w:val="9"/>
        </w:numPr>
        <w:tabs>
          <w:tab w:val="left" w:pos="600"/>
        </w:tabs>
        <w:spacing w:line="238" w:lineRule="auto"/>
        <w:ind w:left="600" w:hanging="600"/>
        <w:jc w:val="both"/>
        <w:rPr>
          <w:rFonts w:ascii="Times New Roman" w:eastAsia="Times New Roman" w:hAnsi="Times New Roman"/>
          <w:sz w:val="24"/>
        </w:rPr>
      </w:pPr>
      <w:r>
        <w:rPr>
          <w:rFonts w:ascii="Times New Roman" w:eastAsia="Times New Roman" w:hAnsi="Times New Roman"/>
          <w:sz w:val="24"/>
        </w:rPr>
        <w:t>Разрабатывает и утверждает расписание (режим) занятий.</w:t>
      </w:r>
    </w:p>
    <w:p w:rsidR="00784F2C" w:rsidRDefault="00784F2C" w:rsidP="00784F2C">
      <w:pPr>
        <w:spacing w:line="14" w:lineRule="exact"/>
        <w:jc w:val="both"/>
        <w:rPr>
          <w:rFonts w:ascii="Times New Roman" w:eastAsia="Times New Roman" w:hAnsi="Times New Roman"/>
          <w:sz w:val="24"/>
        </w:rPr>
      </w:pPr>
    </w:p>
    <w:p w:rsidR="00784F2C" w:rsidRDefault="00784F2C" w:rsidP="00784F2C">
      <w:pPr>
        <w:numPr>
          <w:ilvl w:val="0"/>
          <w:numId w:val="9"/>
        </w:numPr>
        <w:tabs>
          <w:tab w:val="left" w:pos="678"/>
        </w:tabs>
        <w:spacing w:line="236" w:lineRule="auto"/>
        <w:jc w:val="both"/>
        <w:rPr>
          <w:rFonts w:ascii="Times New Roman" w:eastAsia="Times New Roman" w:hAnsi="Times New Roman"/>
          <w:sz w:val="24"/>
        </w:rPr>
      </w:pPr>
      <w:r>
        <w:rPr>
          <w:rFonts w:ascii="Times New Roman" w:eastAsia="Times New Roman" w:hAnsi="Times New Roman"/>
          <w:sz w:val="24"/>
        </w:rPr>
        <w:t>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9"/>
        </w:numPr>
        <w:tabs>
          <w:tab w:val="left" w:pos="543"/>
        </w:tabs>
        <w:spacing w:line="235" w:lineRule="auto"/>
        <w:jc w:val="both"/>
        <w:rPr>
          <w:rFonts w:ascii="Times New Roman" w:eastAsia="Times New Roman" w:hAnsi="Times New Roman"/>
          <w:sz w:val="24"/>
        </w:rPr>
      </w:pPr>
      <w:r>
        <w:rPr>
          <w:rFonts w:ascii="Times New Roman" w:eastAsia="Times New Roman" w:hAnsi="Times New Roman"/>
          <w:sz w:val="24"/>
        </w:rPr>
        <w:t>Разрабатывает и принимает должностные инструкции работников, занятых в оказании платных образовательных услуг.</w:t>
      </w:r>
    </w:p>
    <w:p w:rsidR="00784F2C" w:rsidRDefault="00784F2C" w:rsidP="00784F2C">
      <w:pPr>
        <w:spacing w:line="12" w:lineRule="exact"/>
        <w:jc w:val="both"/>
        <w:rPr>
          <w:rFonts w:ascii="Times New Roman" w:eastAsia="Times New Roman" w:hAnsi="Times New Roman"/>
          <w:sz w:val="24"/>
        </w:rPr>
      </w:pPr>
    </w:p>
    <w:p w:rsidR="00784F2C" w:rsidRDefault="00784F2C" w:rsidP="00784F2C">
      <w:pPr>
        <w:numPr>
          <w:ilvl w:val="0"/>
          <w:numId w:val="9"/>
        </w:numPr>
        <w:tabs>
          <w:tab w:val="left" w:pos="735"/>
        </w:tabs>
        <w:spacing w:line="235" w:lineRule="auto"/>
        <w:ind w:right="20"/>
        <w:jc w:val="both"/>
        <w:rPr>
          <w:rFonts w:ascii="Times New Roman" w:eastAsia="Times New Roman" w:hAnsi="Times New Roman"/>
          <w:sz w:val="24"/>
        </w:rPr>
      </w:pPr>
      <w:r>
        <w:rPr>
          <w:rFonts w:ascii="Times New Roman" w:eastAsia="Times New Roman" w:hAnsi="Times New Roman"/>
          <w:sz w:val="24"/>
        </w:rPr>
        <w:t>Оформляет и обеспечивает доступность для потребителей «Книги предложений по организации платных образовательных услуг».</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9"/>
        </w:numPr>
        <w:tabs>
          <w:tab w:val="left" w:pos="663"/>
        </w:tabs>
        <w:spacing w:line="235" w:lineRule="auto"/>
        <w:jc w:val="both"/>
        <w:rPr>
          <w:rFonts w:ascii="Times New Roman" w:eastAsia="Times New Roman" w:hAnsi="Times New Roman"/>
          <w:sz w:val="24"/>
        </w:rPr>
      </w:pPr>
      <w:r>
        <w:rPr>
          <w:rFonts w:ascii="Times New Roman" w:eastAsia="Times New Roman" w:hAnsi="Times New Roman"/>
          <w:sz w:val="24"/>
        </w:rPr>
        <w:t>Оформляет информационный стенд для потребителей о платных образовательных услугах, реализуемых в МБОУ.</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spacing w:line="235" w:lineRule="auto"/>
        <w:ind w:right="20"/>
        <w:jc w:val="both"/>
        <w:rPr>
          <w:rFonts w:ascii="Times New Roman" w:eastAsia="Times New Roman" w:hAnsi="Times New Roman"/>
          <w:sz w:val="24"/>
        </w:rPr>
      </w:pPr>
      <w:r>
        <w:rPr>
          <w:rFonts w:ascii="Times New Roman" w:eastAsia="Times New Roman" w:hAnsi="Times New Roman"/>
          <w:sz w:val="24"/>
        </w:rPr>
        <w:t>5.2. Для реализации мероприятий, указанных в п. 5.1 настоящего Положения, директор МБОУ издает приказы:</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spacing w:line="235" w:lineRule="auto"/>
        <w:jc w:val="both"/>
        <w:rPr>
          <w:rFonts w:ascii="Times New Roman" w:eastAsia="Times New Roman" w:hAnsi="Times New Roman"/>
          <w:sz w:val="24"/>
        </w:rPr>
      </w:pPr>
      <w:r>
        <w:rPr>
          <w:rFonts w:ascii="Times New Roman" w:eastAsia="Times New Roman" w:hAnsi="Times New Roman"/>
          <w:sz w:val="24"/>
        </w:rPr>
        <w:lastRenderedPageBreak/>
        <w:t xml:space="preserve">- О платных образовательных услугах в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 </w:t>
      </w:r>
    </w:p>
    <w:p w:rsidR="00784F2C" w:rsidRDefault="00784F2C" w:rsidP="00784F2C">
      <w:pPr>
        <w:spacing w:line="235" w:lineRule="auto"/>
        <w:jc w:val="both"/>
        <w:rPr>
          <w:rFonts w:ascii="Times New Roman" w:eastAsia="Times New Roman" w:hAnsi="Times New Roman"/>
          <w:sz w:val="24"/>
        </w:rPr>
      </w:pPr>
      <w:r>
        <w:rPr>
          <w:rFonts w:ascii="Times New Roman" w:eastAsia="Times New Roman" w:hAnsi="Times New Roman"/>
          <w:sz w:val="24"/>
        </w:rPr>
        <w:t>- Об утверждении штатного расписания и тарификации по платным дополнительным</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spacing w:line="233" w:lineRule="auto"/>
        <w:ind w:right="2220"/>
        <w:jc w:val="both"/>
        <w:rPr>
          <w:rFonts w:ascii="Times New Roman" w:eastAsia="Times New Roman" w:hAnsi="Times New Roman"/>
          <w:sz w:val="24"/>
        </w:rPr>
      </w:pPr>
      <w:r>
        <w:rPr>
          <w:rFonts w:ascii="Times New Roman" w:eastAsia="Times New Roman" w:hAnsi="Times New Roman"/>
          <w:sz w:val="24"/>
        </w:rPr>
        <w:t>образовательным услугам;</w:t>
      </w:r>
    </w:p>
    <w:p w:rsidR="00784F2C" w:rsidRDefault="00784F2C" w:rsidP="00784F2C">
      <w:pPr>
        <w:spacing w:line="233" w:lineRule="auto"/>
        <w:ind w:right="4"/>
        <w:jc w:val="both"/>
        <w:rPr>
          <w:rFonts w:ascii="Times New Roman" w:eastAsia="Times New Roman" w:hAnsi="Times New Roman"/>
          <w:sz w:val="24"/>
        </w:rPr>
      </w:pPr>
      <w:r>
        <w:rPr>
          <w:rFonts w:ascii="Times New Roman" w:eastAsia="Times New Roman" w:hAnsi="Times New Roman"/>
          <w:sz w:val="24"/>
        </w:rPr>
        <w:t xml:space="preserve"> - О зачислении (отчислении) обучающихся; о комплектовании групп;</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 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spacing w:line="235" w:lineRule="auto"/>
        <w:ind w:right="20"/>
        <w:jc w:val="both"/>
        <w:rPr>
          <w:rFonts w:ascii="Times New Roman" w:eastAsia="Times New Roman" w:hAnsi="Times New Roman"/>
          <w:sz w:val="24"/>
        </w:rPr>
      </w:pPr>
      <w:r>
        <w:rPr>
          <w:rFonts w:ascii="Times New Roman" w:eastAsia="Times New Roman" w:hAnsi="Times New Roman"/>
          <w:sz w:val="24"/>
        </w:rPr>
        <w:t>5.3.Непосредственная организация деятельности групп платных образовательных услуг возлагается на заместителя директора МБОУ по учебно-воспитательной работе, который:</w:t>
      </w:r>
    </w:p>
    <w:p w:rsidR="00784F2C" w:rsidRDefault="00784F2C" w:rsidP="00784F2C">
      <w:pPr>
        <w:tabs>
          <w:tab w:val="left" w:pos="3720"/>
        </w:tabs>
        <w:rPr>
          <w:rFonts w:ascii="Times New Roman" w:eastAsia="Times New Roman" w:hAnsi="Times New Roman"/>
          <w:sz w:val="24"/>
        </w:rPr>
      </w:pPr>
      <w:bookmarkStart w:id="5" w:name="page6"/>
      <w:bookmarkEnd w:id="5"/>
      <w:r>
        <w:rPr>
          <w:rFonts w:ascii="Times New Roman" w:eastAsia="Times New Roman" w:hAnsi="Times New Roman"/>
          <w:sz w:val="24"/>
        </w:rPr>
        <w:t>организует работу по информированию родителей (законных представителей) учащихся о платных образовательных услугах, предоставляемых МБОУ, сроках и условиях их предоставления; осуществляет подготовку договоров с родителями (законными представителями)</w:t>
      </w:r>
    </w:p>
    <w:p w:rsidR="00784F2C" w:rsidRDefault="00784F2C" w:rsidP="00784F2C">
      <w:pPr>
        <w:spacing w:line="14" w:lineRule="exact"/>
        <w:jc w:val="both"/>
        <w:rPr>
          <w:rFonts w:ascii="Times New Roman" w:eastAsia="Times New Roman" w:hAnsi="Times New Roman"/>
          <w:sz w:val="24"/>
        </w:rPr>
      </w:pPr>
    </w:p>
    <w:p w:rsidR="00784F2C" w:rsidRDefault="00784F2C" w:rsidP="00784F2C">
      <w:pPr>
        <w:spacing w:line="235" w:lineRule="auto"/>
        <w:ind w:right="20"/>
        <w:jc w:val="both"/>
        <w:rPr>
          <w:rFonts w:ascii="Times New Roman" w:eastAsia="Times New Roman" w:hAnsi="Times New Roman"/>
          <w:sz w:val="24"/>
        </w:rPr>
      </w:pPr>
      <w:r>
        <w:rPr>
          <w:rFonts w:ascii="Times New Roman" w:eastAsia="Times New Roman" w:hAnsi="Times New Roman"/>
          <w:sz w:val="24"/>
        </w:rPr>
        <w:t>учащихся о предоставлении платных образовательных услуг, представляет их на подписание директору МБОУ;</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10"/>
        </w:numPr>
        <w:tabs>
          <w:tab w:val="left" w:pos="255"/>
        </w:tabs>
        <w:spacing w:line="235" w:lineRule="auto"/>
        <w:ind w:right="20"/>
        <w:jc w:val="both"/>
        <w:rPr>
          <w:rFonts w:ascii="Times New Roman" w:eastAsia="Times New Roman" w:hAnsi="Times New Roman"/>
          <w:sz w:val="24"/>
        </w:rPr>
      </w:pPr>
      <w:r>
        <w:rPr>
          <w:rFonts w:ascii="Times New Roman" w:eastAsia="Times New Roman" w:hAnsi="Times New Roman"/>
          <w:sz w:val="24"/>
        </w:rPr>
        <w:t>осуществляет предварительное комплектование групп, и представляет списки на утверждение директору МБОУ;</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10"/>
        </w:numPr>
        <w:tabs>
          <w:tab w:val="left" w:pos="308"/>
        </w:tabs>
        <w:spacing w:line="236" w:lineRule="auto"/>
        <w:jc w:val="both"/>
        <w:rPr>
          <w:rFonts w:ascii="Times New Roman" w:eastAsia="Times New Roman" w:hAnsi="Times New Roman"/>
          <w:sz w:val="24"/>
        </w:rPr>
      </w:pPr>
      <w:r>
        <w:rPr>
          <w:rFonts w:ascii="Times New Roman" w:eastAsia="Times New Roman" w:hAnsi="Times New Roman"/>
          <w:sz w:val="24"/>
        </w:rPr>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директору МБОУ;</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numPr>
          <w:ilvl w:val="0"/>
          <w:numId w:val="10"/>
        </w:numPr>
        <w:tabs>
          <w:tab w:val="left" w:pos="164"/>
        </w:tabs>
        <w:spacing w:line="233" w:lineRule="auto"/>
        <w:ind w:right="20"/>
        <w:jc w:val="both"/>
        <w:rPr>
          <w:rFonts w:ascii="Times New Roman" w:eastAsia="Times New Roman" w:hAnsi="Times New Roman"/>
          <w:sz w:val="24"/>
        </w:rPr>
      </w:pPr>
      <w:r>
        <w:rPr>
          <w:rFonts w:ascii="Times New Roman" w:eastAsia="Times New Roman" w:hAnsi="Times New Roman"/>
          <w:sz w:val="24"/>
        </w:rPr>
        <w:t>организует оказание методической помощи педагогам, работающим в группах платных образовательных услуг;</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numPr>
          <w:ilvl w:val="0"/>
          <w:numId w:val="10"/>
        </w:numPr>
        <w:tabs>
          <w:tab w:val="left" w:pos="260"/>
        </w:tabs>
        <w:spacing w:line="233" w:lineRule="auto"/>
        <w:jc w:val="both"/>
        <w:rPr>
          <w:rFonts w:ascii="Times New Roman" w:eastAsia="Times New Roman" w:hAnsi="Times New Roman"/>
          <w:sz w:val="24"/>
        </w:rPr>
      </w:pPr>
      <w:r>
        <w:rPr>
          <w:rFonts w:ascii="Times New Roman" w:eastAsia="Times New Roman" w:hAnsi="Times New Roman"/>
          <w:sz w:val="24"/>
        </w:rPr>
        <w:t>координирует деятельность педагогов по разработке образовательной программы (образовательных программ)</w:t>
      </w:r>
    </w:p>
    <w:p w:rsidR="00784F2C" w:rsidRDefault="00784F2C" w:rsidP="00784F2C">
      <w:pPr>
        <w:spacing w:line="3" w:lineRule="exact"/>
        <w:jc w:val="both"/>
        <w:rPr>
          <w:rFonts w:ascii="Times New Roman" w:eastAsia="Times New Roman" w:hAnsi="Times New Roman"/>
          <w:sz w:val="24"/>
        </w:rPr>
      </w:pPr>
    </w:p>
    <w:p w:rsidR="00784F2C" w:rsidRDefault="00784F2C" w:rsidP="00784F2C">
      <w:pPr>
        <w:numPr>
          <w:ilvl w:val="0"/>
          <w:numId w:val="10"/>
        </w:numPr>
        <w:tabs>
          <w:tab w:val="left" w:pos="140"/>
        </w:tabs>
        <w:spacing w:line="0" w:lineRule="atLeast"/>
        <w:ind w:left="140" w:hanging="140"/>
        <w:jc w:val="both"/>
        <w:rPr>
          <w:rFonts w:ascii="Times New Roman" w:eastAsia="Times New Roman" w:hAnsi="Times New Roman"/>
          <w:sz w:val="24"/>
        </w:rPr>
      </w:pPr>
      <w:r>
        <w:rPr>
          <w:rFonts w:ascii="Times New Roman" w:eastAsia="Times New Roman" w:hAnsi="Times New Roman"/>
          <w:sz w:val="24"/>
        </w:rPr>
        <w:t>разрабатывает и представляет для утверждения расписание занятий;</w:t>
      </w:r>
    </w:p>
    <w:p w:rsidR="00784F2C" w:rsidRDefault="00784F2C" w:rsidP="00784F2C">
      <w:pPr>
        <w:numPr>
          <w:ilvl w:val="0"/>
          <w:numId w:val="10"/>
        </w:numPr>
        <w:tabs>
          <w:tab w:val="left" w:pos="160"/>
        </w:tabs>
        <w:spacing w:line="238" w:lineRule="auto"/>
        <w:ind w:left="160" w:hanging="160"/>
        <w:jc w:val="both"/>
        <w:rPr>
          <w:rFonts w:ascii="Times New Roman" w:eastAsia="Times New Roman" w:hAnsi="Times New Roman"/>
          <w:sz w:val="24"/>
        </w:rPr>
      </w:pPr>
      <w:r>
        <w:rPr>
          <w:rFonts w:ascii="Times New Roman" w:eastAsia="Times New Roman" w:hAnsi="Times New Roman"/>
          <w:sz w:val="24"/>
        </w:rPr>
        <w:t>осуществляет контроль за организацией учебно-воспитательного процесса; за качеством</w:t>
      </w:r>
    </w:p>
    <w:p w:rsidR="00784F2C" w:rsidRDefault="00784F2C" w:rsidP="00784F2C">
      <w:pPr>
        <w:spacing w:line="41" w:lineRule="exact"/>
        <w:jc w:val="both"/>
        <w:rPr>
          <w:rFonts w:ascii="Times New Roman" w:eastAsia="Times New Roman" w:hAnsi="Times New Roman"/>
        </w:rPr>
      </w:pPr>
    </w:p>
    <w:p w:rsidR="00784F2C" w:rsidRDefault="00784F2C" w:rsidP="00784F2C">
      <w:pPr>
        <w:spacing w:line="0" w:lineRule="atLeast"/>
        <w:jc w:val="both"/>
        <w:rPr>
          <w:rFonts w:ascii="Times New Roman" w:eastAsia="Times New Roman" w:hAnsi="Times New Roman"/>
          <w:sz w:val="24"/>
        </w:rPr>
      </w:pPr>
      <w:r>
        <w:rPr>
          <w:rFonts w:ascii="Times New Roman" w:eastAsia="Times New Roman" w:hAnsi="Times New Roman"/>
          <w:sz w:val="24"/>
        </w:rPr>
        <w:t>предоставляемых платных услуг;</w:t>
      </w:r>
    </w:p>
    <w:p w:rsidR="00784F2C" w:rsidRDefault="00784F2C" w:rsidP="00784F2C">
      <w:pPr>
        <w:spacing w:line="53" w:lineRule="exact"/>
        <w:jc w:val="both"/>
        <w:rPr>
          <w:rFonts w:ascii="Times New Roman" w:eastAsia="Times New Roman" w:hAnsi="Times New Roman"/>
        </w:rPr>
      </w:pPr>
    </w:p>
    <w:p w:rsidR="00784F2C" w:rsidRDefault="00784F2C" w:rsidP="00784F2C">
      <w:pPr>
        <w:spacing w:line="235" w:lineRule="auto"/>
        <w:jc w:val="both"/>
        <w:rPr>
          <w:rFonts w:ascii="Times New Roman" w:eastAsia="Times New Roman" w:hAnsi="Times New Roman"/>
          <w:sz w:val="24"/>
        </w:rPr>
      </w:pPr>
      <w:r>
        <w:rPr>
          <w:rFonts w:ascii="Times New Roman" w:eastAsia="Times New Roman" w:hAnsi="Times New Roman"/>
          <w:sz w:val="24"/>
        </w:rPr>
        <w:t>-ведет учет рабочего времени педагогических и других работников, обеспечивающих функционирование групп платных образовательных услуг.</w:t>
      </w:r>
    </w:p>
    <w:p w:rsidR="00784F2C" w:rsidRDefault="00784F2C" w:rsidP="00784F2C">
      <w:pPr>
        <w:spacing w:line="12" w:lineRule="exact"/>
        <w:jc w:val="both"/>
        <w:rPr>
          <w:rFonts w:ascii="Times New Roman" w:eastAsia="Times New Roman" w:hAnsi="Times New Roman"/>
        </w:rPr>
      </w:pPr>
    </w:p>
    <w:p w:rsidR="00784F2C" w:rsidRDefault="00784F2C" w:rsidP="00784F2C">
      <w:pPr>
        <w:spacing w:line="235" w:lineRule="auto"/>
        <w:ind w:right="20"/>
        <w:jc w:val="both"/>
        <w:rPr>
          <w:rFonts w:ascii="Times New Roman" w:eastAsia="Times New Roman" w:hAnsi="Times New Roman"/>
          <w:sz w:val="24"/>
        </w:rPr>
      </w:pPr>
      <w:r>
        <w:rPr>
          <w:rFonts w:ascii="Times New Roman" w:eastAsia="Times New Roman" w:hAnsi="Times New Roman"/>
          <w:sz w:val="24"/>
        </w:rPr>
        <w:t>- организует контроль за своевременностью оплаты родителями (законными представителями) учащихся за предоставление МБОУ платных образовательных услуг.</w:t>
      </w:r>
    </w:p>
    <w:p w:rsidR="00784F2C" w:rsidRDefault="00784F2C" w:rsidP="00784F2C">
      <w:pPr>
        <w:spacing w:line="295" w:lineRule="exact"/>
        <w:jc w:val="both"/>
        <w:rPr>
          <w:rFonts w:ascii="Times New Roman" w:eastAsia="Times New Roman" w:hAnsi="Times New Roman"/>
        </w:rPr>
      </w:pPr>
    </w:p>
    <w:p w:rsidR="00784F2C" w:rsidRDefault="00784F2C" w:rsidP="00784F2C">
      <w:pPr>
        <w:spacing w:line="233" w:lineRule="auto"/>
        <w:ind w:left="1840" w:right="1840" w:firstLine="1109"/>
        <w:jc w:val="both"/>
        <w:rPr>
          <w:rFonts w:ascii="Times New Roman" w:eastAsia="Times New Roman" w:hAnsi="Times New Roman"/>
          <w:b/>
          <w:sz w:val="24"/>
        </w:rPr>
      </w:pPr>
      <w:r>
        <w:rPr>
          <w:rFonts w:ascii="Times New Roman" w:eastAsia="Times New Roman" w:hAnsi="Times New Roman"/>
          <w:b/>
          <w:sz w:val="24"/>
        </w:rPr>
        <w:t>6. Прием обучающихся на обучение по дополнительным образовательным программам.</w:t>
      </w:r>
    </w:p>
    <w:p w:rsidR="00784F2C" w:rsidRDefault="00784F2C" w:rsidP="00784F2C">
      <w:pPr>
        <w:spacing w:line="4" w:lineRule="exact"/>
        <w:jc w:val="both"/>
        <w:rPr>
          <w:rFonts w:ascii="Times New Roman" w:eastAsia="Times New Roman" w:hAnsi="Times New Roman"/>
        </w:rPr>
      </w:pPr>
    </w:p>
    <w:p w:rsidR="00784F2C" w:rsidRDefault="00784F2C" w:rsidP="00784F2C">
      <w:pPr>
        <w:spacing w:line="0" w:lineRule="atLeast"/>
        <w:ind w:left="2880"/>
        <w:jc w:val="both"/>
        <w:rPr>
          <w:rFonts w:ascii="Times New Roman" w:eastAsia="Times New Roman" w:hAnsi="Times New Roman"/>
          <w:b/>
          <w:sz w:val="24"/>
        </w:rPr>
      </w:pPr>
      <w:r>
        <w:rPr>
          <w:rFonts w:ascii="Times New Roman" w:eastAsia="Times New Roman" w:hAnsi="Times New Roman"/>
          <w:b/>
          <w:sz w:val="24"/>
        </w:rPr>
        <w:t>Порядок комплектования групп.</w:t>
      </w:r>
    </w:p>
    <w:p w:rsidR="00784F2C" w:rsidRDefault="00784F2C" w:rsidP="00784F2C">
      <w:pPr>
        <w:spacing w:line="5" w:lineRule="exact"/>
        <w:jc w:val="both"/>
        <w:rPr>
          <w:rFonts w:ascii="Times New Roman" w:eastAsia="Times New Roman" w:hAnsi="Times New Roman"/>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6.1.На обучение по дополнительным общеразвивающим программам принимаются учащиеся МБОУ, на основании свободного выбора учащегося, его родителей (законных представителей).</w:t>
      </w:r>
    </w:p>
    <w:p w:rsidR="00784F2C" w:rsidRDefault="00784F2C" w:rsidP="00784F2C">
      <w:pPr>
        <w:spacing w:line="17" w:lineRule="exact"/>
        <w:jc w:val="both"/>
        <w:rPr>
          <w:rFonts w:ascii="Times New Roman" w:eastAsia="Times New Roman" w:hAnsi="Times New Roman"/>
        </w:rPr>
      </w:pPr>
    </w:p>
    <w:p w:rsidR="00784F2C" w:rsidRDefault="00784F2C" w:rsidP="00784F2C">
      <w:pPr>
        <w:numPr>
          <w:ilvl w:val="0"/>
          <w:numId w:val="11"/>
        </w:numPr>
        <w:tabs>
          <w:tab w:val="left" w:pos="462"/>
        </w:tabs>
        <w:spacing w:line="236" w:lineRule="auto"/>
        <w:ind w:right="20"/>
        <w:jc w:val="both"/>
        <w:rPr>
          <w:rFonts w:ascii="Times New Roman" w:eastAsia="Times New Roman" w:hAnsi="Times New Roman"/>
          <w:sz w:val="24"/>
        </w:rPr>
      </w:pPr>
      <w:r>
        <w:rPr>
          <w:rFonts w:ascii="Times New Roman" w:eastAsia="Times New Roman" w:hAnsi="Times New Roman"/>
          <w:sz w:val="24"/>
        </w:rPr>
        <w:t>Прием учащихся, осваивающих программы начального общего и основного общего образования (не достигшим 14-летнего возраста), на обучение по дополнительным общеразвивающим программам осуществляется на основании заявления их родителей (законных представителей).</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11"/>
        </w:numPr>
        <w:tabs>
          <w:tab w:val="left" w:pos="548"/>
        </w:tabs>
        <w:spacing w:line="236" w:lineRule="auto"/>
        <w:jc w:val="both"/>
        <w:rPr>
          <w:rFonts w:ascii="Times New Roman" w:eastAsia="Times New Roman" w:hAnsi="Times New Roman"/>
          <w:sz w:val="24"/>
        </w:rPr>
      </w:pPr>
      <w:r>
        <w:rPr>
          <w:rFonts w:ascii="Times New Roman" w:eastAsia="Times New Roman" w:hAnsi="Times New Roman"/>
          <w:sz w:val="24"/>
        </w:rPr>
        <w:t>Прием учащихся, достигших четырнадцатилетнего возраста, на обучение по дополнительным общеразвивающим программам осуществляется на основании их личного заявления с обязательным согласованием с родителями (законными представителями).</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numPr>
          <w:ilvl w:val="0"/>
          <w:numId w:val="11"/>
        </w:numPr>
        <w:tabs>
          <w:tab w:val="left" w:pos="423"/>
        </w:tabs>
        <w:ind w:right="40"/>
        <w:jc w:val="both"/>
        <w:rPr>
          <w:rFonts w:ascii="Times New Roman" w:eastAsia="Times New Roman" w:hAnsi="Times New Roman"/>
          <w:sz w:val="24"/>
        </w:rPr>
      </w:pPr>
      <w:r>
        <w:rPr>
          <w:rFonts w:ascii="Times New Roman" w:eastAsia="Times New Roman" w:hAnsi="Times New Roman"/>
          <w:sz w:val="24"/>
        </w:rPr>
        <w:t>В заявлении родителей (законных представителей) указываются следующие сведения: - фамилия, имя, отчество (последнее - при наличии) ребенка; - дата и место рождения ребенка; - класс, в котором ребенок обучается;</w:t>
      </w:r>
    </w:p>
    <w:p w:rsidR="00784F2C" w:rsidRDefault="00784F2C" w:rsidP="00784F2C">
      <w:pPr>
        <w:ind w:right="20"/>
        <w:jc w:val="both"/>
        <w:rPr>
          <w:rFonts w:ascii="Times New Roman" w:eastAsia="Times New Roman" w:hAnsi="Times New Roman"/>
          <w:sz w:val="24"/>
        </w:rPr>
      </w:pPr>
      <w:r>
        <w:rPr>
          <w:rFonts w:ascii="Times New Roman" w:eastAsia="Times New Roman" w:hAnsi="Times New Roman"/>
          <w:sz w:val="24"/>
        </w:rPr>
        <w:lastRenderedPageBreak/>
        <w:t>- фамилия, имя, отчество (последнее - при наличии) родителей (законных представителей) ребенка; - адрес места жительства ребенка, его родителей (законных представителей);</w:t>
      </w:r>
    </w:p>
    <w:p w:rsidR="00784F2C" w:rsidRDefault="00784F2C" w:rsidP="00784F2C">
      <w:pPr>
        <w:ind w:right="720"/>
        <w:jc w:val="both"/>
        <w:rPr>
          <w:rFonts w:ascii="Times New Roman" w:eastAsia="Times New Roman" w:hAnsi="Times New Roman"/>
          <w:sz w:val="24"/>
        </w:rPr>
      </w:pPr>
      <w:r>
        <w:rPr>
          <w:rFonts w:ascii="Times New Roman" w:eastAsia="Times New Roman" w:hAnsi="Times New Roman"/>
          <w:sz w:val="24"/>
        </w:rPr>
        <w:t>- контактные телефоны родителей (законных представителей) ребенка;</w:t>
      </w:r>
    </w:p>
    <w:p w:rsidR="00784F2C" w:rsidRDefault="00784F2C" w:rsidP="00784F2C">
      <w:pPr>
        <w:tabs>
          <w:tab w:val="left" w:pos="9356"/>
        </w:tabs>
        <w:ind w:right="4"/>
        <w:jc w:val="both"/>
        <w:rPr>
          <w:rFonts w:ascii="Times New Roman" w:eastAsia="Times New Roman" w:hAnsi="Times New Roman"/>
          <w:sz w:val="24"/>
        </w:rPr>
      </w:pPr>
      <w:r>
        <w:rPr>
          <w:rFonts w:ascii="Times New Roman" w:eastAsia="Times New Roman" w:hAnsi="Times New Roman"/>
          <w:sz w:val="24"/>
        </w:rPr>
        <w:t xml:space="preserve"> -дополнительная общеразвивающая программа, по которой планируется обучаться.</w:t>
      </w:r>
    </w:p>
    <w:p w:rsidR="00784F2C" w:rsidRDefault="00784F2C" w:rsidP="00784F2C">
      <w:pPr>
        <w:numPr>
          <w:ilvl w:val="0"/>
          <w:numId w:val="11"/>
        </w:numPr>
        <w:tabs>
          <w:tab w:val="left" w:pos="366"/>
          <w:tab w:val="left" w:pos="9356"/>
        </w:tabs>
        <w:ind w:right="4"/>
        <w:jc w:val="both"/>
        <w:rPr>
          <w:rFonts w:ascii="Times New Roman" w:eastAsia="Times New Roman" w:hAnsi="Times New Roman"/>
          <w:sz w:val="24"/>
        </w:rPr>
      </w:pPr>
      <w:r>
        <w:rPr>
          <w:rFonts w:ascii="Times New Roman" w:eastAsia="Times New Roman" w:hAnsi="Times New Roman"/>
          <w:sz w:val="24"/>
        </w:rPr>
        <w:t>В заявлении учащегося указываются следующие сведения:</w:t>
      </w:r>
    </w:p>
    <w:p w:rsidR="00784F2C" w:rsidRDefault="00784F2C" w:rsidP="00784F2C">
      <w:pPr>
        <w:tabs>
          <w:tab w:val="left" w:pos="366"/>
          <w:tab w:val="left" w:pos="9356"/>
        </w:tabs>
        <w:ind w:right="4"/>
        <w:jc w:val="both"/>
        <w:rPr>
          <w:rFonts w:ascii="Times New Roman" w:eastAsia="Times New Roman" w:hAnsi="Times New Roman"/>
          <w:sz w:val="24"/>
        </w:rPr>
      </w:pPr>
      <w:r>
        <w:rPr>
          <w:rFonts w:ascii="Times New Roman" w:eastAsia="Times New Roman" w:hAnsi="Times New Roman"/>
          <w:sz w:val="24"/>
        </w:rPr>
        <w:t>- фамилия, имя, отчество (последнее - при наличии) учащегося;</w:t>
      </w:r>
    </w:p>
    <w:p w:rsidR="00784F2C" w:rsidRDefault="00784F2C" w:rsidP="00784F2C">
      <w:pPr>
        <w:tabs>
          <w:tab w:val="left" w:pos="366"/>
          <w:tab w:val="left" w:pos="9356"/>
        </w:tabs>
        <w:ind w:right="4"/>
        <w:jc w:val="both"/>
        <w:rPr>
          <w:rFonts w:ascii="Times New Roman" w:eastAsia="Times New Roman" w:hAnsi="Times New Roman"/>
          <w:sz w:val="24"/>
        </w:rPr>
      </w:pPr>
      <w:r>
        <w:rPr>
          <w:rFonts w:ascii="Times New Roman" w:eastAsia="Times New Roman" w:hAnsi="Times New Roman"/>
          <w:sz w:val="24"/>
        </w:rPr>
        <w:t xml:space="preserve"> - дата и место рождения учащегося;</w:t>
      </w:r>
    </w:p>
    <w:p w:rsidR="00784F2C" w:rsidRDefault="00784F2C" w:rsidP="00784F2C">
      <w:pPr>
        <w:tabs>
          <w:tab w:val="left" w:pos="366"/>
          <w:tab w:val="left" w:pos="9356"/>
        </w:tabs>
        <w:ind w:right="4"/>
        <w:jc w:val="both"/>
        <w:rPr>
          <w:rFonts w:ascii="Times New Roman" w:eastAsia="Times New Roman" w:hAnsi="Times New Roman"/>
          <w:sz w:val="24"/>
        </w:rPr>
      </w:pPr>
      <w:r>
        <w:rPr>
          <w:rFonts w:ascii="Times New Roman" w:eastAsia="Times New Roman" w:hAnsi="Times New Roman"/>
          <w:sz w:val="24"/>
        </w:rPr>
        <w:t xml:space="preserve"> - класс, в котором учащийся обучается;</w:t>
      </w:r>
    </w:p>
    <w:p w:rsidR="00784F2C" w:rsidRDefault="00784F2C" w:rsidP="00784F2C">
      <w:pPr>
        <w:tabs>
          <w:tab w:val="left" w:pos="9356"/>
        </w:tabs>
        <w:ind w:right="4"/>
        <w:jc w:val="both"/>
        <w:rPr>
          <w:rFonts w:ascii="Times New Roman" w:eastAsia="Times New Roman" w:hAnsi="Times New Roman"/>
          <w:sz w:val="24"/>
        </w:rPr>
      </w:pPr>
      <w:r>
        <w:rPr>
          <w:rFonts w:ascii="Times New Roman" w:eastAsia="Times New Roman" w:hAnsi="Times New Roman"/>
          <w:sz w:val="24"/>
        </w:rPr>
        <w:t xml:space="preserve">- адрес места жительства учащегося, его родителей (законных представителей); </w:t>
      </w:r>
    </w:p>
    <w:p w:rsidR="00784F2C" w:rsidRDefault="00784F2C" w:rsidP="00784F2C">
      <w:pPr>
        <w:tabs>
          <w:tab w:val="left" w:pos="9356"/>
        </w:tabs>
        <w:ind w:right="4"/>
        <w:jc w:val="both"/>
        <w:rPr>
          <w:rFonts w:ascii="Times New Roman" w:eastAsia="Times New Roman" w:hAnsi="Times New Roman"/>
          <w:sz w:val="24"/>
        </w:rPr>
      </w:pPr>
      <w:r>
        <w:rPr>
          <w:rFonts w:ascii="Times New Roman" w:eastAsia="Times New Roman" w:hAnsi="Times New Roman"/>
          <w:sz w:val="24"/>
        </w:rPr>
        <w:t>- контактные телефоны учащегося, родителей (законных представителей) учащегося;</w:t>
      </w:r>
    </w:p>
    <w:p w:rsidR="00784F2C" w:rsidRDefault="00784F2C" w:rsidP="00784F2C">
      <w:pPr>
        <w:tabs>
          <w:tab w:val="left" w:pos="9356"/>
        </w:tabs>
        <w:ind w:right="4"/>
        <w:jc w:val="both"/>
        <w:rPr>
          <w:rFonts w:ascii="Times New Roman" w:eastAsia="Times New Roman" w:hAnsi="Times New Roman"/>
          <w:sz w:val="24"/>
        </w:rPr>
      </w:pPr>
      <w:r>
        <w:rPr>
          <w:rFonts w:ascii="Times New Roman" w:eastAsia="Times New Roman" w:hAnsi="Times New Roman"/>
          <w:sz w:val="24"/>
        </w:rPr>
        <w:t>- дополнительная общеразвивающая программа, по которой планируется обучаться.</w:t>
      </w:r>
    </w:p>
    <w:p w:rsidR="00784F2C" w:rsidRDefault="00784F2C" w:rsidP="00784F2C">
      <w:pPr>
        <w:tabs>
          <w:tab w:val="left" w:pos="3150"/>
          <w:tab w:val="left" w:pos="9356"/>
        </w:tabs>
        <w:ind w:right="4"/>
        <w:jc w:val="both"/>
        <w:rPr>
          <w:rFonts w:ascii="Times New Roman" w:eastAsia="Times New Roman" w:hAnsi="Times New Roman"/>
          <w:sz w:val="24"/>
        </w:rPr>
      </w:pPr>
      <w:bookmarkStart w:id="6" w:name="page7"/>
      <w:bookmarkEnd w:id="6"/>
      <w:r>
        <w:rPr>
          <w:rFonts w:ascii="Times New Roman" w:eastAsia="Times New Roman" w:hAnsi="Times New Roman"/>
          <w:sz w:val="24"/>
        </w:rPr>
        <w:t>Заявление учащегося должно быть согласовано с его родителями (законными представителями).</w:t>
      </w:r>
    </w:p>
    <w:p w:rsidR="00784F2C" w:rsidRDefault="00784F2C" w:rsidP="00784F2C">
      <w:pPr>
        <w:jc w:val="both"/>
        <w:rPr>
          <w:rFonts w:ascii="Times New Roman" w:eastAsia="Times New Roman" w:hAnsi="Times New Roman"/>
          <w:sz w:val="24"/>
        </w:rPr>
      </w:pPr>
      <w:r>
        <w:rPr>
          <w:rFonts w:ascii="Times New Roman" w:eastAsia="Times New Roman" w:hAnsi="Times New Roman"/>
          <w:sz w:val="24"/>
        </w:rPr>
        <w:t>6.6. Учащийся, его родители (законные представители) должны быть ознакомлены с уставом МБОУ, лицензией МБОУ на право ведения образовательной деятельности, с образовательными программами, с настоящим Положением.</w:t>
      </w:r>
    </w:p>
    <w:p w:rsidR="00784F2C" w:rsidRDefault="00784F2C" w:rsidP="00784F2C">
      <w:pPr>
        <w:spacing w:line="17" w:lineRule="exact"/>
        <w:jc w:val="both"/>
        <w:rPr>
          <w:rFonts w:ascii="Times New Roman" w:eastAsia="Times New Roman" w:hAnsi="Times New Roman"/>
        </w:rPr>
      </w:pPr>
    </w:p>
    <w:p w:rsidR="00784F2C" w:rsidRDefault="00784F2C" w:rsidP="00784F2C">
      <w:pPr>
        <w:spacing w:line="238" w:lineRule="auto"/>
        <w:jc w:val="both"/>
        <w:rPr>
          <w:rFonts w:ascii="Times New Roman" w:eastAsia="Times New Roman" w:hAnsi="Times New Roman"/>
          <w:sz w:val="24"/>
        </w:rPr>
      </w:pPr>
      <w:r>
        <w:rPr>
          <w:rFonts w:ascii="Times New Roman" w:eastAsia="Times New Roman" w:hAnsi="Times New Roman"/>
          <w:sz w:val="24"/>
        </w:rPr>
        <w:t>6.7.Ознакомление поступающего и (или) его родителей (законных представителей) с документами МБОУ, указанными в п. 6.6 настоящего Положения, осуществляется путем размещения копий документов на официальном сайте МБОУ в сети Интернет, на информационном стенде в МБОУ. МБОУ также предоставляет поступающим и (или) их родителям (законным представителям) копии документов, указанных в п. 6.6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директора на одного из заместителей директора.</w:t>
      </w:r>
    </w:p>
    <w:p w:rsidR="00784F2C" w:rsidRDefault="00784F2C" w:rsidP="00784F2C">
      <w:pPr>
        <w:spacing w:line="19" w:lineRule="exact"/>
        <w:jc w:val="both"/>
        <w:rPr>
          <w:rFonts w:ascii="Times New Roman" w:eastAsia="Times New Roman" w:hAnsi="Times New Roman"/>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6.8.Факт ознакомления родителей (законных представителей) учащегося, учащегося с документами, указанными в п. 6.6 настоящего Положения, фиксируется в заявлении о приеме и заверяется личной подписью родителей (законных представителей) учащегося и (или) учащегося.</w:t>
      </w:r>
    </w:p>
    <w:p w:rsidR="00784F2C" w:rsidRDefault="00784F2C" w:rsidP="00784F2C">
      <w:pPr>
        <w:spacing w:line="19" w:lineRule="exact"/>
        <w:jc w:val="both"/>
        <w:rPr>
          <w:rFonts w:ascii="Times New Roman" w:eastAsia="Times New Roman" w:hAnsi="Times New Roman"/>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6.9.При подаче заявления о приеме в объединения, реализующие дополнительные общеразвивающие программы спортивно-оздоровительной и хореографической направленности, дополнительно представляется медицинское заключение о состоянии здоровья учащегося.</w:t>
      </w:r>
    </w:p>
    <w:p w:rsidR="00784F2C" w:rsidRDefault="00784F2C" w:rsidP="00784F2C">
      <w:pPr>
        <w:spacing w:line="18" w:lineRule="exact"/>
        <w:jc w:val="both"/>
        <w:rPr>
          <w:rFonts w:ascii="Times New Roman" w:eastAsia="Times New Roman" w:hAnsi="Times New Roman"/>
        </w:rPr>
      </w:pPr>
    </w:p>
    <w:p w:rsidR="00784F2C" w:rsidRDefault="00784F2C" w:rsidP="00784F2C">
      <w:pPr>
        <w:numPr>
          <w:ilvl w:val="0"/>
          <w:numId w:val="12"/>
        </w:numPr>
        <w:tabs>
          <w:tab w:val="left" w:pos="587"/>
        </w:tabs>
        <w:spacing w:line="236" w:lineRule="auto"/>
        <w:ind w:right="20"/>
        <w:jc w:val="both"/>
        <w:rPr>
          <w:rFonts w:ascii="Times New Roman" w:eastAsia="Times New Roman" w:hAnsi="Times New Roman"/>
          <w:sz w:val="24"/>
        </w:rPr>
      </w:pPr>
      <w:r>
        <w:rPr>
          <w:rFonts w:ascii="Times New Roman" w:eastAsia="Times New Roman" w:hAnsi="Times New Roman"/>
          <w:sz w:val="24"/>
        </w:rPr>
        <w:t>После подачи заявления между МБОУ, родителями (законными представителями) учащегося и учащимся (достигшим 14 лет), заключается договор об оказании платных образовательных услуг.</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12"/>
        </w:numPr>
        <w:tabs>
          <w:tab w:val="left" w:pos="740"/>
        </w:tabs>
        <w:spacing w:line="235" w:lineRule="auto"/>
        <w:jc w:val="both"/>
        <w:rPr>
          <w:rFonts w:ascii="Times New Roman" w:eastAsia="Times New Roman" w:hAnsi="Times New Roman"/>
          <w:sz w:val="24"/>
        </w:rPr>
      </w:pPr>
      <w:r>
        <w:rPr>
          <w:rFonts w:ascii="Times New Roman" w:eastAsia="Times New Roman" w:hAnsi="Times New Roman"/>
          <w:sz w:val="24"/>
        </w:rPr>
        <w:t xml:space="preserve">Прием на обучение по дополнительным общеразвивающим программам осуществляется </w:t>
      </w:r>
      <w:r>
        <w:rPr>
          <w:rFonts w:ascii="Times New Roman" w:eastAsia="Times New Roman" w:hAnsi="Times New Roman"/>
          <w:i/>
          <w:sz w:val="24"/>
        </w:rPr>
        <w:t>в течение всего учебного года.</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12"/>
        </w:numPr>
        <w:tabs>
          <w:tab w:val="left" w:pos="553"/>
        </w:tabs>
        <w:spacing w:line="235" w:lineRule="auto"/>
        <w:jc w:val="both"/>
        <w:rPr>
          <w:rFonts w:ascii="Times New Roman" w:eastAsia="Times New Roman" w:hAnsi="Times New Roman"/>
          <w:sz w:val="24"/>
        </w:rPr>
      </w:pPr>
      <w:r>
        <w:rPr>
          <w:rFonts w:ascii="Times New Roman" w:eastAsia="Times New Roman" w:hAnsi="Times New Roman"/>
          <w:sz w:val="24"/>
        </w:rPr>
        <w:t>Зачисление учащегося обучение по дополнительным общеразвивающим программам оформляется приказом МБОУ в течение 3 рабочих дней после приема документов.</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numPr>
          <w:ilvl w:val="0"/>
          <w:numId w:val="12"/>
        </w:numPr>
        <w:tabs>
          <w:tab w:val="left" w:pos="486"/>
        </w:tabs>
        <w:spacing w:line="236" w:lineRule="auto"/>
        <w:ind w:right="20"/>
        <w:jc w:val="both"/>
        <w:rPr>
          <w:rFonts w:ascii="Times New Roman" w:eastAsia="Times New Roman" w:hAnsi="Times New Roman"/>
          <w:sz w:val="24"/>
        </w:rPr>
      </w:pPr>
      <w:r>
        <w:rPr>
          <w:rFonts w:ascii="Times New Roman" w:eastAsia="Times New Roman" w:hAnsi="Times New Roman"/>
          <w:sz w:val="24"/>
        </w:rPr>
        <w:t xml:space="preserve">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w:t>
      </w:r>
      <w:r>
        <w:rPr>
          <w:rFonts w:ascii="Times New Roman" w:eastAsia="Times New Roman" w:hAnsi="Times New Roman"/>
          <w:i/>
          <w:sz w:val="24"/>
        </w:rPr>
        <w:t>не менее</w:t>
      </w:r>
      <w:r>
        <w:rPr>
          <w:rFonts w:ascii="Times New Roman" w:eastAsia="Times New Roman" w:hAnsi="Times New Roman"/>
          <w:sz w:val="24"/>
        </w:rPr>
        <w:t xml:space="preserve"> </w:t>
      </w:r>
      <w:r>
        <w:rPr>
          <w:rFonts w:ascii="Times New Roman" w:eastAsia="Times New Roman" w:hAnsi="Times New Roman"/>
          <w:i/>
          <w:sz w:val="24"/>
        </w:rPr>
        <w:t>15</w:t>
      </w:r>
      <w:r>
        <w:rPr>
          <w:rFonts w:ascii="Times New Roman" w:eastAsia="Times New Roman" w:hAnsi="Times New Roman"/>
          <w:sz w:val="24"/>
        </w:rPr>
        <w:t xml:space="preserve"> </w:t>
      </w:r>
      <w:r>
        <w:rPr>
          <w:rFonts w:ascii="Times New Roman" w:eastAsia="Times New Roman" w:hAnsi="Times New Roman"/>
          <w:i/>
          <w:sz w:val="24"/>
        </w:rPr>
        <w:t>человек.</w:t>
      </w:r>
    </w:p>
    <w:p w:rsidR="00784F2C" w:rsidRDefault="00784F2C" w:rsidP="00784F2C">
      <w:pPr>
        <w:spacing w:line="16" w:lineRule="exact"/>
        <w:jc w:val="both"/>
        <w:rPr>
          <w:rFonts w:ascii="Times New Roman" w:eastAsia="Times New Roman" w:hAnsi="Times New Roman"/>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6.14. Количественный и списочный состав групп системы платных образовательных услуг, по представлению заместителя директора МБОУ, ответственного за формирование групп, утверждается приказом директора МБОУ.</w:t>
      </w:r>
    </w:p>
    <w:p w:rsidR="00784F2C" w:rsidRDefault="00784F2C" w:rsidP="00784F2C">
      <w:pPr>
        <w:spacing w:line="236" w:lineRule="auto"/>
        <w:jc w:val="both"/>
        <w:rPr>
          <w:rFonts w:ascii="Times New Roman" w:eastAsia="Times New Roman" w:hAnsi="Times New Roman"/>
          <w:sz w:val="24"/>
        </w:rPr>
      </w:pPr>
    </w:p>
    <w:p w:rsidR="00784F2C" w:rsidRPr="00172D78" w:rsidRDefault="00784F2C" w:rsidP="00784F2C">
      <w:pPr>
        <w:numPr>
          <w:ilvl w:val="1"/>
          <w:numId w:val="13"/>
        </w:numPr>
        <w:tabs>
          <w:tab w:val="left" w:pos="3340"/>
        </w:tabs>
        <w:spacing w:line="0" w:lineRule="atLeast"/>
        <w:ind w:left="3340" w:hanging="243"/>
        <w:jc w:val="both"/>
        <w:rPr>
          <w:rFonts w:ascii="Times New Roman" w:eastAsia="Times New Roman" w:hAnsi="Times New Roman"/>
          <w:b/>
          <w:sz w:val="24"/>
        </w:rPr>
      </w:pPr>
      <w:r>
        <w:rPr>
          <w:rFonts w:ascii="Times New Roman" w:eastAsia="Times New Roman" w:hAnsi="Times New Roman"/>
          <w:b/>
          <w:sz w:val="24"/>
        </w:rPr>
        <w:t>Финансовая деятельность.</w:t>
      </w:r>
    </w:p>
    <w:p w:rsidR="00784F2C" w:rsidRDefault="00784F2C" w:rsidP="00784F2C">
      <w:pPr>
        <w:numPr>
          <w:ilvl w:val="0"/>
          <w:numId w:val="14"/>
        </w:numPr>
        <w:tabs>
          <w:tab w:val="left" w:pos="442"/>
        </w:tabs>
        <w:spacing w:line="272" w:lineRule="auto"/>
        <w:ind w:right="20"/>
        <w:jc w:val="both"/>
        <w:rPr>
          <w:rFonts w:ascii="Times New Roman" w:eastAsia="Times New Roman" w:hAnsi="Times New Roman"/>
          <w:sz w:val="24"/>
        </w:rPr>
      </w:pPr>
      <w:r>
        <w:rPr>
          <w:rFonts w:ascii="Times New Roman" w:eastAsia="Times New Roman" w:hAnsi="Times New Roman"/>
          <w:sz w:val="24"/>
        </w:rPr>
        <w:t>Стоимость оказываемых платных образовательных услуг в договоре определяется на основании калькуляции затрат школы,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numPr>
          <w:ilvl w:val="0"/>
          <w:numId w:val="14"/>
        </w:numPr>
        <w:tabs>
          <w:tab w:val="left" w:pos="462"/>
        </w:tabs>
        <w:spacing w:line="235" w:lineRule="auto"/>
        <w:jc w:val="both"/>
        <w:rPr>
          <w:rFonts w:ascii="Times New Roman" w:eastAsia="Times New Roman" w:hAnsi="Times New Roman"/>
          <w:sz w:val="24"/>
        </w:rPr>
      </w:pPr>
      <w:r>
        <w:rPr>
          <w:rFonts w:ascii="Times New Roman" w:eastAsia="Times New Roman" w:hAnsi="Times New Roman"/>
          <w:sz w:val="24"/>
        </w:rPr>
        <w:lastRenderedPageBreak/>
        <w:t>Размер родительской платы устанавливается на основании расчёта, включающего в себя:</w:t>
      </w:r>
    </w:p>
    <w:p w:rsidR="00784F2C" w:rsidRDefault="00784F2C" w:rsidP="00784F2C">
      <w:pPr>
        <w:spacing w:line="11" w:lineRule="exact"/>
        <w:jc w:val="both"/>
        <w:rPr>
          <w:rFonts w:ascii="Times New Roman" w:eastAsia="Times New Roman" w:hAnsi="Times New Roman"/>
          <w:sz w:val="24"/>
        </w:rPr>
      </w:pPr>
    </w:p>
    <w:p w:rsidR="00784F2C" w:rsidRDefault="00784F2C" w:rsidP="00784F2C">
      <w:pPr>
        <w:spacing w:line="0" w:lineRule="atLeast"/>
        <w:ind w:right="20"/>
        <w:jc w:val="both"/>
        <w:rPr>
          <w:rFonts w:ascii="Times New Roman" w:eastAsia="Times New Roman" w:hAnsi="Times New Roman"/>
          <w:sz w:val="24"/>
        </w:rPr>
      </w:pPr>
      <w:r>
        <w:rPr>
          <w:rFonts w:ascii="Times New Roman" w:eastAsia="Times New Roman" w:hAnsi="Times New Roman"/>
          <w:sz w:val="24"/>
        </w:rPr>
        <w:t xml:space="preserve">оплату труда работников МБОУ, задействованных в системе дополнительных платных услуг, с учетом квалификации; </w:t>
      </w:r>
    </w:p>
    <w:p w:rsidR="00784F2C" w:rsidRDefault="00784F2C" w:rsidP="00784F2C">
      <w:pPr>
        <w:spacing w:line="0" w:lineRule="atLeast"/>
        <w:ind w:right="20"/>
        <w:jc w:val="both"/>
        <w:rPr>
          <w:rFonts w:ascii="Times New Roman" w:eastAsia="Times New Roman" w:hAnsi="Times New Roman"/>
          <w:sz w:val="24"/>
        </w:rPr>
      </w:pPr>
      <w:r>
        <w:rPr>
          <w:rFonts w:ascii="Times New Roman" w:eastAsia="Times New Roman" w:hAnsi="Times New Roman"/>
          <w:sz w:val="24"/>
        </w:rPr>
        <w:t>- затраты на коммунальные услуги;</w:t>
      </w:r>
    </w:p>
    <w:p w:rsidR="00784F2C" w:rsidRDefault="00784F2C" w:rsidP="00784F2C">
      <w:pPr>
        <w:spacing w:line="233" w:lineRule="auto"/>
        <w:ind w:right="3060"/>
        <w:jc w:val="both"/>
        <w:rPr>
          <w:rFonts w:ascii="Times New Roman" w:eastAsia="Times New Roman" w:hAnsi="Times New Roman"/>
          <w:sz w:val="24"/>
        </w:rPr>
      </w:pPr>
      <w:r>
        <w:rPr>
          <w:rFonts w:ascii="Times New Roman" w:eastAsia="Times New Roman" w:hAnsi="Times New Roman"/>
          <w:sz w:val="24"/>
        </w:rPr>
        <w:t>- затраты на развитие материально-технической базы школы; -прочие расходы.</w:t>
      </w:r>
    </w:p>
    <w:p w:rsidR="00784F2C" w:rsidRDefault="00784F2C" w:rsidP="00784F2C">
      <w:pPr>
        <w:spacing w:line="16" w:lineRule="exact"/>
        <w:jc w:val="both"/>
        <w:rPr>
          <w:rFonts w:ascii="Times New Roman" w:eastAsia="Times New Roman" w:hAnsi="Times New Roman"/>
          <w:sz w:val="24"/>
        </w:rPr>
      </w:pPr>
    </w:p>
    <w:p w:rsidR="00784F2C" w:rsidRDefault="00784F2C" w:rsidP="00784F2C">
      <w:pPr>
        <w:numPr>
          <w:ilvl w:val="0"/>
          <w:numId w:val="14"/>
        </w:numPr>
        <w:tabs>
          <w:tab w:val="left" w:pos="524"/>
        </w:tabs>
        <w:spacing w:line="233" w:lineRule="auto"/>
        <w:jc w:val="both"/>
        <w:rPr>
          <w:rFonts w:ascii="Times New Roman" w:eastAsia="Times New Roman" w:hAnsi="Times New Roman"/>
          <w:sz w:val="24"/>
        </w:rPr>
      </w:pPr>
      <w:r>
        <w:rPr>
          <w:rFonts w:ascii="Times New Roman" w:eastAsia="Times New Roman" w:hAnsi="Times New Roman"/>
          <w:sz w:val="24"/>
        </w:rPr>
        <w:t xml:space="preserve">Ответственность за ведение финансовой документации возлагается на </w:t>
      </w:r>
      <w:r>
        <w:rPr>
          <w:rFonts w:ascii="Times New Roman" w:eastAsia="Times New Roman" w:hAnsi="Times New Roman"/>
          <w:i/>
          <w:sz w:val="24"/>
        </w:rPr>
        <w:t>главного</w:t>
      </w:r>
      <w:r>
        <w:rPr>
          <w:rFonts w:ascii="Times New Roman" w:eastAsia="Times New Roman" w:hAnsi="Times New Roman"/>
          <w:sz w:val="24"/>
        </w:rPr>
        <w:t xml:space="preserve"> </w:t>
      </w:r>
      <w:r>
        <w:rPr>
          <w:rFonts w:ascii="Times New Roman" w:eastAsia="Times New Roman" w:hAnsi="Times New Roman"/>
          <w:i/>
          <w:sz w:val="24"/>
        </w:rPr>
        <w:t xml:space="preserve">бухгалтера, </w:t>
      </w:r>
      <w:r>
        <w:rPr>
          <w:rFonts w:ascii="Times New Roman" w:eastAsia="Times New Roman" w:hAnsi="Times New Roman"/>
          <w:sz w:val="24"/>
        </w:rPr>
        <w:t>который:</w:t>
      </w:r>
    </w:p>
    <w:p w:rsidR="00784F2C" w:rsidRDefault="00784F2C" w:rsidP="00784F2C">
      <w:pPr>
        <w:spacing w:line="4" w:lineRule="exact"/>
        <w:jc w:val="both"/>
        <w:rPr>
          <w:rFonts w:ascii="Times New Roman" w:eastAsia="Times New Roman" w:hAnsi="Times New Roman"/>
          <w:sz w:val="24"/>
        </w:rPr>
      </w:pPr>
    </w:p>
    <w:p w:rsidR="00784F2C" w:rsidRDefault="00784F2C" w:rsidP="00784F2C">
      <w:pPr>
        <w:spacing w:line="0" w:lineRule="atLeast"/>
        <w:jc w:val="both"/>
        <w:rPr>
          <w:rFonts w:ascii="Times New Roman" w:eastAsia="Times New Roman" w:hAnsi="Times New Roman"/>
          <w:sz w:val="24"/>
        </w:rPr>
      </w:pPr>
      <w:r>
        <w:rPr>
          <w:rFonts w:ascii="Times New Roman" w:eastAsia="Times New Roman" w:hAnsi="Times New Roman"/>
          <w:sz w:val="24"/>
        </w:rPr>
        <w:t>- составляет смету расходов на каждый вид;</w:t>
      </w:r>
    </w:p>
    <w:p w:rsidR="00784F2C" w:rsidRDefault="00784F2C" w:rsidP="00784F2C">
      <w:pPr>
        <w:spacing w:line="235" w:lineRule="auto"/>
        <w:ind w:right="20"/>
        <w:jc w:val="both"/>
        <w:rPr>
          <w:rFonts w:ascii="Times New Roman" w:eastAsia="Times New Roman" w:hAnsi="Times New Roman"/>
          <w:sz w:val="24"/>
        </w:rPr>
      </w:pPr>
      <w:bookmarkStart w:id="7" w:name="page8"/>
      <w:bookmarkEnd w:id="7"/>
      <w:r>
        <w:rPr>
          <w:rFonts w:ascii="Times New Roman" w:eastAsia="Times New Roman" w:hAnsi="Times New Roman"/>
          <w:sz w:val="24"/>
        </w:rPr>
        <w:t>контролирует расходование средств, полученных от платных образовательных услуг, идущих на развитие МБОУ;</w:t>
      </w:r>
    </w:p>
    <w:p w:rsidR="00784F2C" w:rsidRDefault="00784F2C" w:rsidP="00784F2C">
      <w:pPr>
        <w:spacing w:line="12" w:lineRule="exact"/>
        <w:jc w:val="both"/>
        <w:rPr>
          <w:rFonts w:ascii="Times New Roman" w:eastAsia="Times New Roman" w:hAnsi="Times New Roman"/>
        </w:rPr>
      </w:pPr>
    </w:p>
    <w:p w:rsidR="00784F2C" w:rsidRPr="00936FB4" w:rsidRDefault="00784F2C" w:rsidP="00784F2C">
      <w:pPr>
        <w:numPr>
          <w:ilvl w:val="0"/>
          <w:numId w:val="15"/>
        </w:numPr>
        <w:tabs>
          <w:tab w:val="left" w:pos="318"/>
        </w:tabs>
        <w:ind w:right="20"/>
        <w:jc w:val="both"/>
        <w:rPr>
          <w:rFonts w:ascii="Times New Roman" w:eastAsia="Times New Roman" w:hAnsi="Times New Roman"/>
          <w:sz w:val="24"/>
        </w:rPr>
      </w:pPr>
      <w:r>
        <w:rPr>
          <w:rFonts w:ascii="Times New Roman" w:eastAsia="Times New Roman" w:hAnsi="Times New Roman"/>
          <w:sz w:val="24"/>
        </w:rPr>
        <w:t>ведет учет экономических показателей, результатов деятельности МБОУ по предоставлению платных образовательных услуг, а также учет заключенных договоров;</w:t>
      </w:r>
    </w:p>
    <w:p w:rsidR="00784F2C" w:rsidRPr="00936FB4" w:rsidRDefault="00784F2C" w:rsidP="00784F2C">
      <w:pPr>
        <w:numPr>
          <w:ilvl w:val="0"/>
          <w:numId w:val="15"/>
        </w:numPr>
        <w:tabs>
          <w:tab w:val="left" w:pos="265"/>
        </w:tabs>
        <w:jc w:val="both"/>
        <w:rPr>
          <w:rFonts w:ascii="Times New Roman" w:eastAsia="Times New Roman" w:hAnsi="Times New Roman"/>
          <w:sz w:val="24"/>
        </w:rPr>
      </w:pPr>
      <w:r w:rsidRPr="00936FB4">
        <w:rPr>
          <w:rFonts w:ascii="Times New Roman" w:eastAsia="Times New Roman" w:hAnsi="Times New Roman"/>
          <w:sz w:val="24"/>
        </w:rPr>
        <w:t>осуществляет контроль за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 осуществляет начисление заработной платы работникам школы, привлечённым к выполнению обязанностей по предоставлению платных образовательных услуг.</w:t>
      </w:r>
    </w:p>
    <w:p w:rsidR="00784F2C" w:rsidRDefault="00784F2C" w:rsidP="00784F2C">
      <w:pPr>
        <w:ind w:right="20"/>
        <w:jc w:val="both"/>
        <w:rPr>
          <w:rFonts w:ascii="Times New Roman" w:eastAsia="Times New Roman" w:hAnsi="Times New Roman"/>
          <w:sz w:val="24"/>
        </w:rPr>
      </w:pPr>
      <w:r>
        <w:rPr>
          <w:rFonts w:ascii="Times New Roman" w:eastAsia="Times New Roman" w:hAnsi="Times New Roman"/>
          <w:sz w:val="24"/>
        </w:rPr>
        <w:t>7.4. Сумма затрат на оплату труда работников МБОУ, задействованных в системе платных услуг, налогооблагаемая.</w:t>
      </w:r>
    </w:p>
    <w:p w:rsidR="00784F2C" w:rsidRDefault="00784F2C" w:rsidP="00784F2C">
      <w:pPr>
        <w:ind w:right="20"/>
        <w:jc w:val="both"/>
        <w:rPr>
          <w:rFonts w:ascii="Times New Roman" w:eastAsia="Times New Roman" w:hAnsi="Times New Roman"/>
          <w:sz w:val="24"/>
        </w:rPr>
      </w:pPr>
      <w:r>
        <w:rPr>
          <w:rFonts w:ascii="Times New Roman" w:eastAsia="Times New Roman" w:hAnsi="Times New Roman"/>
          <w:sz w:val="24"/>
        </w:rPr>
        <w:t>7.5.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МБОУ.</w:t>
      </w:r>
    </w:p>
    <w:p w:rsidR="00784F2C" w:rsidRDefault="00784F2C" w:rsidP="00784F2C">
      <w:pPr>
        <w:spacing w:line="16" w:lineRule="exact"/>
        <w:jc w:val="both"/>
        <w:rPr>
          <w:rFonts w:ascii="Times New Roman" w:eastAsia="Times New Roman" w:hAnsi="Times New Roman"/>
        </w:rPr>
      </w:pPr>
    </w:p>
    <w:p w:rsidR="00784F2C" w:rsidRDefault="00784F2C" w:rsidP="00784F2C">
      <w:pPr>
        <w:spacing w:line="233" w:lineRule="auto"/>
        <w:jc w:val="both"/>
        <w:rPr>
          <w:rFonts w:ascii="Times New Roman" w:eastAsia="Times New Roman" w:hAnsi="Times New Roman"/>
          <w:sz w:val="24"/>
        </w:rPr>
      </w:pPr>
      <w:r>
        <w:rPr>
          <w:rFonts w:ascii="Times New Roman" w:eastAsia="Times New Roman" w:hAnsi="Times New Roman"/>
          <w:sz w:val="24"/>
        </w:rPr>
        <w:t>7.6. Оплата услуг осуществляется потребителем в полном объеме независимо от количества занятий, посещенных учащимся в течение месяца.</w:t>
      </w:r>
    </w:p>
    <w:p w:rsidR="00784F2C" w:rsidRDefault="00784F2C" w:rsidP="00784F2C">
      <w:pPr>
        <w:spacing w:line="17" w:lineRule="exact"/>
        <w:jc w:val="both"/>
        <w:rPr>
          <w:rFonts w:ascii="Times New Roman" w:eastAsia="Times New Roman" w:hAnsi="Times New Roman"/>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7.7.Перерасчет стоимости услуги осуществляется на основании заявления родителей (законных представителей) учащегося и подтверждающих медицинских документов (учащийся отсутствовал в образовательном учреждении не менее 14 календарных дней подряд).</w:t>
      </w:r>
    </w:p>
    <w:p w:rsidR="00784F2C" w:rsidRDefault="00784F2C" w:rsidP="00784F2C">
      <w:pPr>
        <w:spacing w:line="18" w:lineRule="exact"/>
        <w:jc w:val="both"/>
        <w:rPr>
          <w:rFonts w:ascii="Times New Roman" w:eastAsia="Times New Roman" w:hAnsi="Times New Roman"/>
        </w:rPr>
      </w:pPr>
    </w:p>
    <w:p w:rsidR="00784F2C" w:rsidRDefault="00784F2C" w:rsidP="00784F2C">
      <w:pPr>
        <w:spacing w:line="236" w:lineRule="auto"/>
        <w:jc w:val="both"/>
        <w:rPr>
          <w:rFonts w:ascii="Times New Roman" w:eastAsia="Times New Roman" w:hAnsi="Times New Roman"/>
          <w:sz w:val="24"/>
        </w:rPr>
      </w:pPr>
      <w:r>
        <w:rPr>
          <w:rFonts w:ascii="Times New Roman" w:eastAsia="Times New Roman" w:hAnsi="Times New Roman"/>
          <w:sz w:val="24"/>
        </w:rPr>
        <w:t>7.8. Расходование средств осуществляется в соответствии с утвержденной сметой. Доходы МБОУ от оказания платных образовательных услуг используется в соответствии с уставными целями МБОУ и расходуются на обеспечение, развитие учебно-материальной базы по следующим направлениям:</w:t>
      </w:r>
    </w:p>
    <w:p w:rsidR="00784F2C" w:rsidRDefault="00784F2C" w:rsidP="00784F2C">
      <w:pPr>
        <w:spacing w:line="7" w:lineRule="exact"/>
        <w:jc w:val="both"/>
        <w:rPr>
          <w:rFonts w:ascii="Times New Roman" w:eastAsia="Times New Roman" w:hAnsi="Times New Roman"/>
        </w:rPr>
      </w:pPr>
    </w:p>
    <w:p w:rsidR="00784F2C" w:rsidRDefault="00784F2C" w:rsidP="00784F2C">
      <w:pPr>
        <w:numPr>
          <w:ilvl w:val="0"/>
          <w:numId w:val="16"/>
        </w:numPr>
        <w:tabs>
          <w:tab w:val="left" w:pos="140"/>
        </w:tabs>
        <w:spacing w:line="0" w:lineRule="atLeast"/>
        <w:ind w:left="140" w:hanging="140"/>
        <w:jc w:val="both"/>
        <w:rPr>
          <w:rFonts w:ascii="Times New Roman" w:eastAsia="Times New Roman" w:hAnsi="Times New Roman"/>
          <w:sz w:val="24"/>
        </w:rPr>
      </w:pPr>
      <w:r>
        <w:rPr>
          <w:rFonts w:ascii="Times New Roman" w:eastAsia="Times New Roman" w:hAnsi="Times New Roman"/>
          <w:sz w:val="24"/>
        </w:rPr>
        <w:t>приобретение технических средств обучения;</w:t>
      </w:r>
    </w:p>
    <w:p w:rsidR="00784F2C" w:rsidRDefault="00784F2C" w:rsidP="00784F2C">
      <w:pPr>
        <w:numPr>
          <w:ilvl w:val="0"/>
          <w:numId w:val="16"/>
        </w:numPr>
        <w:tabs>
          <w:tab w:val="left" w:pos="140"/>
        </w:tabs>
        <w:spacing w:line="237" w:lineRule="auto"/>
        <w:ind w:left="140" w:hanging="140"/>
        <w:jc w:val="both"/>
        <w:rPr>
          <w:rFonts w:ascii="Times New Roman" w:eastAsia="Times New Roman" w:hAnsi="Times New Roman"/>
          <w:sz w:val="24"/>
        </w:rPr>
      </w:pPr>
      <w:r>
        <w:rPr>
          <w:rFonts w:ascii="Times New Roman" w:eastAsia="Times New Roman" w:hAnsi="Times New Roman"/>
          <w:sz w:val="24"/>
        </w:rPr>
        <w:t>приобретение оборудования и инвентаря.</w:t>
      </w:r>
    </w:p>
    <w:p w:rsidR="00784F2C" w:rsidRDefault="00784F2C" w:rsidP="00784F2C">
      <w:pPr>
        <w:rPr>
          <w:rFonts w:ascii="Times New Roman" w:eastAsia="Times New Roman" w:hAnsi="Times New Roman"/>
          <w:sz w:val="24"/>
        </w:rPr>
        <w:sectPr w:rsidR="00784F2C">
          <w:pgSz w:w="11900" w:h="16838"/>
          <w:pgMar w:top="1135" w:right="840" w:bottom="1440" w:left="1700" w:header="0" w:footer="0" w:gutter="0"/>
          <w:cols w:space="0" w:equalWidth="0">
            <w:col w:w="9360"/>
          </w:cols>
          <w:docGrid w:linePitch="360"/>
        </w:sectPr>
      </w:pPr>
    </w:p>
    <w:p w:rsidR="00784F2C" w:rsidRDefault="00784F2C" w:rsidP="00784F2C">
      <w:pPr>
        <w:ind w:left="6096"/>
        <w:rPr>
          <w:rFonts w:ascii="Times New Roman" w:eastAsia="Times New Roman" w:hAnsi="Times New Roman"/>
          <w:sz w:val="24"/>
        </w:rPr>
      </w:pPr>
      <w:r w:rsidRPr="007C3362">
        <w:rPr>
          <w:rFonts w:ascii="Times New Roman" w:eastAsia="Times New Roman" w:hAnsi="Times New Roman"/>
          <w:sz w:val="24"/>
        </w:rPr>
        <w:lastRenderedPageBreak/>
        <w:t>Приложение 1.</w:t>
      </w:r>
    </w:p>
    <w:p w:rsidR="00784F2C" w:rsidRPr="007C3362" w:rsidRDefault="00784F2C" w:rsidP="00784F2C">
      <w:pPr>
        <w:jc w:val="center"/>
        <w:rPr>
          <w:rFonts w:ascii="Times New Roman" w:eastAsia="Times New Roman" w:hAnsi="Times New Roman" w:cs="Times New Roman"/>
          <w:bCs/>
          <w:sz w:val="16"/>
          <w:szCs w:val="16"/>
        </w:rPr>
      </w:pPr>
      <w:r w:rsidRPr="007C3362">
        <w:rPr>
          <w:rFonts w:ascii="Times New Roman" w:eastAsia="Times New Roman" w:hAnsi="Times New Roman" w:cs="Times New Roman"/>
          <w:bCs/>
          <w:sz w:val="16"/>
          <w:szCs w:val="16"/>
        </w:rPr>
        <w:t>Договор №____</w:t>
      </w:r>
    </w:p>
    <w:p w:rsidR="00784F2C" w:rsidRPr="007C3362" w:rsidRDefault="00784F2C" w:rsidP="00784F2C">
      <w:pPr>
        <w:jc w:val="center"/>
        <w:rPr>
          <w:rFonts w:ascii="Times New Roman" w:eastAsia="Times New Roman" w:hAnsi="Times New Roman" w:cs="Times New Roman"/>
          <w:bCs/>
          <w:sz w:val="16"/>
          <w:szCs w:val="16"/>
        </w:rPr>
      </w:pPr>
      <w:r w:rsidRPr="007C3362">
        <w:rPr>
          <w:rFonts w:ascii="Times New Roman" w:eastAsia="Times New Roman" w:hAnsi="Times New Roman" w:cs="Times New Roman"/>
          <w:bCs/>
          <w:sz w:val="16"/>
          <w:szCs w:val="16"/>
        </w:rPr>
        <w:t>об оказании платных образовательных  услуг</w:t>
      </w:r>
    </w:p>
    <w:p w:rsidR="00784F2C" w:rsidRPr="007C3362" w:rsidRDefault="00784F2C" w:rsidP="00784F2C">
      <w:pPr>
        <w:jc w:val="center"/>
        <w:rPr>
          <w:rFonts w:ascii="Times New Roman" w:eastAsia="Times New Roman" w:hAnsi="Times New Roman" w:cs="Times New Roman"/>
          <w:bCs/>
          <w:sz w:val="16"/>
          <w:szCs w:val="16"/>
        </w:rPr>
      </w:pPr>
      <w:r w:rsidRPr="007C3362">
        <w:rPr>
          <w:rFonts w:ascii="Times New Roman" w:eastAsia="Times New Roman" w:hAnsi="Times New Roman" w:cs="Times New Roman"/>
          <w:sz w:val="16"/>
          <w:szCs w:val="16"/>
        </w:rPr>
        <w:t xml:space="preserve"> г. Набережные Челны                                                                            </w:t>
      </w:r>
    </w:p>
    <w:p w:rsidR="00784F2C" w:rsidRPr="007C3362" w:rsidRDefault="00784F2C" w:rsidP="00784F2C">
      <w:pPr>
        <w:jc w:val="right"/>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 xml:space="preserve"> «__ » __________</w:t>
      </w:r>
      <w:r w:rsidRPr="007C3362">
        <w:rPr>
          <w:rFonts w:ascii="Times New Roman" w:eastAsia="Times New Roman" w:hAnsi="Times New Roman" w:cs="Times New Roman"/>
          <w:sz w:val="16"/>
          <w:szCs w:val="16"/>
        </w:rPr>
        <w:tab/>
        <w:t xml:space="preserve"> 202</w:t>
      </w:r>
      <w:r>
        <w:rPr>
          <w:rFonts w:ascii="Times New Roman" w:eastAsia="Times New Roman" w:hAnsi="Times New Roman" w:cs="Times New Roman"/>
          <w:sz w:val="16"/>
          <w:szCs w:val="16"/>
        </w:rPr>
        <w:t>__</w:t>
      </w:r>
      <w:r w:rsidRPr="007C3362">
        <w:rPr>
          <w:rFonts w:ascii="Times New Roman" w:eastAsia="Times New Roman" w:hAnsi="Times New Roman" w:cs="Times New Roman"/>
          <w:sz w:val="16"/>
          <w:szCs w:val="16"/>
        </w:rPr>
        <w:t>г.</w:t>
      </w:r>
    </w:p>
    <w:p w:rsidR="00784F2C" w:rsidRPr="007C3362" w:rsidRDefault="00784F2C" w:rsidP="00784F2C">
      <w:pPr>
        <w:jc w:val="cente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 </w:t>
      </w:r>
    </w:p>
    <w:p w:rsidR="00784F2C" w:rsidRPr="007C3362" w:rsidRDefault="00784F2C" w:rsidP="00784F2C">
      <w:pPr>
        <w:jc w:val="center"/>
        <w:rPr>
          <w:rFonts w:ascii="Times New Roman" w:eastAsia="Times New Roman" w:hAnsi="Times New Roman" w:cs="Times New Roman"/>
          <w:sz w:val="16"/>
          <w:szCs w:val="16"/>
        </w:rPr>
      </w:pPr>
      <w:r w:rsidRPr="007C3362">
        <w:rPr>
          <w:rFonts w:ascii="Times New Roman" w:eastAsia="Times New Roman" w:hAnsi="Times New Roman" w:cs="Times New Roman"/>
          <w:b/>
          <w:i/>
          <w:iCs/>
          <w:sz w:val="18"/>
          <w:szCs w:val="18"/>
          <w:u w:val="single"/>
        </w:rPr>
        <w:t>Муниципальное бюджетное общеобразовательное учреждение «Средняя общеобразовательная школа №53</w:t>
      </w:r>
      <w:r w:rsidRPr="007C3362">
        <w:rPr>
          <w:rFonts w:ascii="Times New Roman" w:eastAsia="Times New Roman" w:hAnsi="Times New Roman" w:cs="Times New Roman"/>
          <w:i/>
          <w:iCs/>
          <w:sz w:val="16"/>
          <w:szCs w:val="16"/>
          <w:u w:val="single"/>
        </w:rPr>
        <w:t xml:space="preserve">»                                                                                        </w:t>
      </w:r>
      <w:r w:rsidRPr="007C3362">
        <w:rPr>
          <w:rFonts w:ascii="Times New Roman" w:eastAsia="Times New Roman" w:hAnsi="Times New Roman" w:cs="Times New Roman"/>
          <w:i/>
          <w:iCs/>
          <w:sz w:val="16"/>
          <w:szCs w:val="16"/>
        </w:rPr>
        <w:tab/>
      </w:r>
      <w:r w:rsidRPr="007C3362">
        <w:rPr>
          <w:rFonts w:ascii="Times New Roman" w:eastAsia="Times New Roman" w:hAnsi="Times New Roman" w:cs="Times New Roman"/>
          <w:sz w:val="16"/>
          <w:szCs w:val="16"/>
        </w:rPr>
        <w:t>(полное наименование учреждения)</w:t>
      </w:r>
    </w:p>
    <w:p w:rsidR="00784F2C" w:rsidRPr="007C3362" w:rsidRDefault="00784F2C" w:rsidP="00784F2C">
      <w:pPr>
        <w:jc w:val="center"/>
        <w:rPr>
          <w:rFonts w:ascii="Times New Roman" w:eastAsia="Times New Roman" w:hAnsi="Times New Roman" w:cs="Times New Roman"/>
          <w:i/>
          <w:iCs/>
          <w:sz w:val="16"/>
          <w:szCs w:val="16"/>
        </w:rPr>
      </w:pPr>
      <w:r w:rsidRPr="007C3362">
        <w:rPr>
          <w:rFonts w:ascii="Times New Roman" w:eastAsia="Times New Roman" w:hAnsi="Times New Roman" w:cs="Times New Roman"/>
          <w:sz w:val="16"/>
          <w:szCs w:val="16"/>
        </w:rPr>
        <w:t xml:space="preserve">(в дальнейшем - Исполнитель) на основании лицензии </w:t>
      </w:r>
      <w:r w:rsidRPr="007C3362">
        <w:rPr>
          <w:rFonts w:ascii="Times New Roman" w:eastAsia="Times New Roman" w:hAnsi="Times New Roman" w:cs="Times New Roman"/>
          <w:i/>
          <w:iCs/>
          <w:sz w:val="16"/>
          <w:szCs w:val="16"/>
          <w:u w:val="single"/>
          <w:lang w:val="en-US"/>
        </w:rPr>
        <w:t>N </w:t>
      </w:r>
      <w:r w:rsidRPr="007C3362">
        <w:rPr>
          <w:rFonts w:ascii="Times New Roman" w:eastAsia="Times New Roman" w:hAnsi="Times New Roman" w:cs="Times New Roman"/>
          <w:i/>
          <w:iCs/>
          <w:sz w:val="16"/>
          <w:szCs w:val="16"/>
          <w:u w:val="single"/>
        </w:rPr>
        <w:t>7095 от 01.09.2015г.,</w:t>
      </w:r>
      <w:r w:rsidRPr="007C3362">
        <w:rPr>
          <w:rFonts w:ascii="Times New Roman" w:eastAsia="Times New Roman" w:hAnsi="Times New Roman" w:cs="Times New Roman"/>
          <w:i/>
          <w:iCs/>
          <w:sz w:val="16"/>
          <w:szCs w:val="16"/>
          <w:u w:val="single"/>
          <w:lang w:val="tt-RU"/>
        </w:rPr>
        <w:t> </w:t>
      </w:r>
      <w:r>
        <w:rPr>
          <w:rFonts w:ascii="Times New Roman" w:eastAsia="Times New Roman" w:hAnsi="Times New Roman" w:cs="Times New Roman"/>
          <w:i/>
          <w:iCs/>
          <w:sz w:val="16"/>
          <w:szCs w:val="16"/>
          <w:u w:val="single"/>
        </w:rPr>
        <w:t xml:space="preserve">выданной </w:t>
      </w:r>
      <w:r w:rsidRPr="007C3362">
        <w:rPr>
          <w:rFonts w:ascii="Times New Roman" w:eastAsia="Times New Roman" w:hAnsi="Times New Roman" w:cs="Times New Roman"/>
          <w:i/>
          <w:iCs/>
          <w:sz w:val="16"/>
          <w:szCs w:val="16"/>
          <w:u w:val="single"/>
        </w:rPr>
        <w:t>МО и Н РТ</w:t>
      </w:r>
    </w:p>
    <w:p w:rsidR="00784F2C" w:rsidRPr="007C3362" w:rsidRDefault="00784F2C" w:rsidP="00784F2C">
      <w:pPr>
        <w:jc w:val="cente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(наименование органа, выдавшего лицензию)</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на срок  </w:t>
      </w:r>
      <w:r w:rsidRPr="007C3362">
        <w:rPr>
          <w:rFonts w:ascii="Times New Roman" w:eastAsia="Times New Roman" w:hAnsi="Times New Roman" w:cs="Times New Roman"/>
          <w:i/>
          <w:sz w:val="16"/>
          <w:szCs w:val="16"/>
          <w:u w:val="single"/>
          <w:lang w:val="tt-RU"/>
        </w:rPr>
        <w:t>    б</w:t>
      </w:r>
      <w:proofErr w:type="spellStart"/>
      <w:r w:rsidRPr="007C3362">
        <w:rPr>
          <w:rFonts w:ascii="Times New Roman" w:eastAsia="Times New Roman" w:hAnsi="Times New Roman" w:cs="Times New Roman"/>
          <w:i/>
          <w:sz w:val="16"/>
          <w:szCs w:val="16"/>
          <w:u w:val="single"/>
        </w:rPr>
        <w:t>ессрочно</w:t>
      </w:r>
      <w:proofErr w:type="spellEnd"/>
      <w:r w:rsidRPr="007C3362">
        <w:rPr>
          <w:rFonts w:ascii="Times New Roman" w:eastAsia="Times New Roman" w:hAnsi="Times New Roman" w:cs="Times New Roman"/>
          <w:i/>
          <w:sz w:val="16"/>
          <w:szCs w:val="16"/>
          <w:u w:val="single"/>
          <w:lang w:val="tt-RU"/>
        </w:rPr>
        <w:t xml:space="preserve">   </w:t>
      </w:r>
      <w:r w:rsidRPr="007C3362">
        <w:rPr>
          <w:rFonts w:ascii="Times New Roman" w:eastAsia="Times New Roman" w:hAnsi="Times New Roman" w:cs="Times New Roman"/>
          <w:sz w:val="16"/>
          <w:szCs w:val="16"/>
        </w:rPr>
        <w:t xml:space="preserve"> в лице                   </w:t>
      </w:r>
      <w:r w:rsidRPr="007C3362">
        <w:rPr>
          <w:rFonts w:ascii="Times New Roman" w:eastAsia="Times New Roman" w:hAnsi="Times New Roman" w:cs="Times New Roman"/>
          <w:i/>
          <w:sz w:val="16"/>
          <w:szCs w:val="16"/>
          <w:u w:val="single"/>
        </w:rPr>
        <w:t xml:space="preserve">директора    школы     </w:t>
      </w:r>
      <w:proofErr w:type="spellStart"/>
      <w:r w:rsidRPr="007C3362">
        <w:rPr>
          <w:rFonts w:ascii="Times New Roman" w:eastAsia="Times New Roman" w:hAnsi="Times New Roman" w:cs="Times New Roman"/>
          <w:i/>
          <w:sz w:val="16"/>
          <w:szCs w:val="16"/>
          <w:u w:val="single"/>
        </w:rPr>
        <w:t>Нурмухаметова</w:t>
      </w:r>
      <w:proofErr w:type="spellEnd"/>
      <w:r w:rsidRPr="007C3362">
        <w:rPr>
          <w:rFonts w:ascii="Times New Roman" w:eastAsia="Times New Roman" w:hAnsi="Times New Roman" w:cs="Times New Roman"/>
          <w:i/>
          <w:sz w:val="16"/>
          <w:szCs w:val="16"/>
          <w:u w:val="single"/>
        </w:rPr>
        <w:t xml:space="preserve"> Алмаза </w:t>
      </w:r>
      <w:proofErr w:type="spellStart"/>
      <w:r w:rsidRPr="007C3362">
        <w:rPr>
          <w:rFonts w:ascii="Times New Roman" w:eastAsia="Times New Roman" w:hAnsi="Times New Roman" w:cs="Times New Roman"/>
          <w:i/>
          <w:sz w:val="16"/>
          <w:szCs w:val="16"/>
          <w:u w:val="single"/>
        </w:rPr>
        <w:t>Рафиснуровича</w:t>
      </w:r>
      <w:proofErr w:type="spellEnd"/>
      <w:r w:rsidRPr="007C3362">
        <w:rPr>
          <w:rFonts w:ascii="Times New Roman" w:eastAsia="Times New Roman" w:hAnsi="Times New Roman" w:cs="Times New Roman"/>
          <w:i/>
          <w:sz w:val="16"/>
          <w:szCs w:val="16"/>
        </w:rPr>
        <w:t>,</w:t>
      </w:r>
    </w:p>
    <w:p w:rsidR="00784F2C" w:rsidRPr="007C3362" w:rsidRDefault="00784F2C" w:rsidP="00784F2C">
      <w:pPr>
        <w:jc w:val="cente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(должность, фамилия, имя и отчество)</w:t>
      </w:r>
    </w:p>
    <w:p w:rsidR="00784F2C"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 xml:space="preserve">действующего на основании Устава Исполнителя, с одной стороны, и </w:t>
      </w:r>
    </w:p>
    <w:p w:rsidR="00784F2C" w:rsidRPr="007C3362" w:rsidRDefault="00784F2C" w:rsidP="00784F2C">
      <w:pPr>
        <w:jc w:val="both"/>
        <w:rPr>
          <w:rFonts w:ascii="Times New Roman" w:eastAsia="Times New Roman" w:hAnsi="Times New Roman" w:cs="Times New Roman"/>
          <w:sz w:val="16"/>
          <w:szCs w:val="16"/>
        </w:rPr>
      </w:pPr>
    </w:p>
    <w:p w:rsidR="00784F2C" w:rsidRPr="007C3362" w:rsidRDefault="00784F2C" w:rsidP="00784F2C">
      <w:pPr>
        <w:rPr>
          <w:rFonts w:ascii="Times New Roman" w:eastAsia="Times New Roman" w:hAnsi="Times New Roman" w:cs="Times New Roman"/>
          <w:i/>
          <w:color w:val="0070C0"/>
          <w:sz w:val="16"/>
          <w:szCs w:val="16"/>
          <w:u w:val="single"/>
          <w:lang w:val="tt-RU"/>
        </w:rPr>
      </w:pPr>
      <w:r>
        <w:rPr>
          <w:rFonts w:ascii="Times New Roman" w:eastAsia="Times New Roman" w:hAnsi="Times New Roman" w:cs="Times New Roman"/>
          <w:i/>
          <w:color w:val="0070C0"/>
          <w:sz w:val="16"/>
          <w:szCs w:val="16"/>
          <w:u w:val="single"/>
          <w:lang w:val="tt-RU"/>
        </w:rPr>
        <w:t>_______________________________________________________________________________________________________________________________</w:t>
      </w:r>
    </w:p>
    <w:p w:rsidR="00784F2C" w:rsidRPr="007C3362" w:rsidRDefault="00784F2C" w:rsidP="00784F2C">
      <w:pPr>
        <w:jc w:val="both"/>
        <w:rPr>
          <w:rFonts w:ascii="Times New Roman" w:eastAsia="Times New Roman" w:hAnsi="Times New Roman" w:cs="Times New Roman"/>
          <w:sz w:val="16"/>
          <w:szCs w:val="16"/>
          <w:lang w:val="tt-RU"/>
        </w:rPr>
      </w:pPr>
      <w:r w:rsidRPr="007C3362">
        <w:rPr>
          <w:rFonts w:ascii="Times New Roman" w:eastAsia="Times New Roman" w:hAnsi="Times New Roman" w:cs="Times New Roman"/>
          <w:sz w:val="16"/>
          <w:szCs w:val="16"/>
        </w:rPr>
        <w:t>(фамилия, имя, отчество и статус законного представителя</w:t>
      </w:r>
      <w:r w:rsidRPr="007C3362">
        <w:rPr>
          <w:rFonts w:ascii="Times New Roman" w:eastAsia="Times New Roman" w:hAnsi="Times New Roman" w:cs="Times New Roman"/>
          <w:sz w:val="16"/>
          <w:szCs w:val="16"/>
          <w:lang w:val="tt-RU"/>
        </w:rPr>
        <w:t xml:space="preserve"> </w:t>
      </w:r>
      <w:r w:rsidRPr="007C3362">
        <w:rPr>
          <w:rFonts w:ascii="Times New Roman" w:eastAsia="Times New Roman" w:hAnsi="Times New Roman" w:cs="Times New Roman"/>
          <w:sz w:val="16"/>
          <w:szCs w:val="16"/>
        </w:rPr>
        <w:t>несовершеннолетнего - мать, отец, опекун, попечитель,</w:t>
      </w:r>
      <w:r w:rsidRPr="007C3362">
        <w:rPr>
          <w:rFonts w:ascii="Times New Roman" w:eastAsia="Times New Roman" w:hAnsi="Times New Roman" w:cs="Times New Roman"/>
          <w:sz w:val="16"/>
          <w:szCs w:val="16"/>
          <w:lang w:val="tt-RU"/>
        </w:rPr>
        <w:t xml:space="preserve"> </w:t>
      </w:r>
      <w:r w:rsidRPr="007C3362">
        <w:rPr>
          <w:rFonts w:ascii="Times New Roman" w:eastAsia="Times New Roman" w:hAnsi="Times New Roman" w:cs="Times New Roman"/>
          <w:sz w:val="16"/>
          <w:szCs w:val="16"/>
        </w:rPr>
        <w:t>уполномоченный представитель органа опеки и попечительства или</w:t>
      </w:r>
      <w:r w:rsidRPr="007C3362">
        <w:rPr>
          <w:rFonts w:ascii="Times New Roman" w:eastAsia="Times New Roman" w:hAnsi="Times New Roman" w:cs="Times New Roman"/>
          <w:sz w:val="16"/>
          <w:szCs w:val="16"/>
          <w:lang w:val="tt-RU"/>
        </w:rPr>
        <w:t xml:space="preserve"> </w:t>
      </w:r>
      <w:r w:rsidRPr="007C3362">
        <w:rPr>
          <w:rFonts w:ascii="Times New Roman" w:eastAsia="Times New Roman" w:hAnsi="Times New Roman" w:cs="Times New Roman"/>
          <w:sz w:val="16"/>
          <w:szCs w:val="16"/>
        </w:rPr>
        <w:t>учреждение социальной защиты, в котором находится нуждающийся</w:t>
      </w:r>
      <w:r w:rsidRPr="007C3362">
        <w:rPr>
          <w:rFonts w:ascii="Times New Roman" w:eastAsia="Times New Roman" w:hAnsi="Times New Roman" w:cs="Times New Roman"/>
          <w:sz w:val="16"/>
          <w:szCs w:val="16"/>
          <w:lang w:val="tt-RU"/>
        </w:rPr>
        <w:t xml:space="preserve"> </w:t>
      </w:r>
      <w:r w:rsidRPr="007C3362">
        <w:rPr>
          <w:rFonts w:ascii="Times New Roman" w:eastAsia="Times New Roman" w:hAnsi="Times New Roman" w:cs="Times New Roman"/>
          <w:sz w:val="16"/>
          <w:szCs w:val="16"/>
        </w:rPr>
        <w:t>в опеке или попечительстве несовершеннолетний, либо лица,</w:t>
      </w:r>
      <w:r w:rsidRPr="007C3362">
        <w:rPr>
          <w:rFonts w:ascii="Times New Roman" w:eastAsia="Times New Roman" w:hAnsi="Times New Roman" w:cs="Times New Roman"/>
          <w:sz w:val="16"/>
          <w:szCs w:val="16"/>
          <w:lang w:val="tt-RU"/>
        </w:rPr>
        <w:t xml:space="preserve"> </w:t>
      </w:r>
      <w:r w:rsidRPr="007C3362">
        <w:rPr>
          <w:rFonts w:ascii="Times New Roman" w:eastAsia="Times New Roman" w:hAnsi="Times New Roman" w:cs="Times New Roman"/>
          <w:sz w:val="16"/>
          <w:szCs w:val="16"/>
        </w:rPr>
        <w:t>действующего на основании доверенности, выданной законным представителем)</w:t>
      </w:r>
      <w:r>
        <w:rPr>
          <w:rFonts w:ascii="Times New Roman" w:eastAsia="Times New Roman" w:hAnsi="Times New Roman" w:cs="Times New Roman"/>
          <w:sz w:val="16"/>
          <w:szCs w:val="16"/>
        </w:rPr>
        <w:t xml:space="preserve"> </w:t>
      </w:r>
      <w:r w:rsidRPr="007C3362">
        <w:rPr>
          <w:rFonts w:ascii="Times New Roman" w:eastAsia="Times New Roman" w:hAnsi="Times New Roman" w:cs="Times New Roman"/>
          <w:sz w:val="16"/>
          <w:szCs w:val="16"/>
        </w:rPr>
        <w:t>(в дальнейшем - Заказчик)</w:t>
      </w:r>
      <w:r w:rsidRPr="007C3362">
        <w:rPr>
          <w:rFonts w:ascii="Times New Roman" w:eastAsia="Times New Roman" w:hAnsi="Times New Roman" w:cs="Times New Roman"/>
          <w:sz w:val="16"/>
          <w:szCs w:val="16"/>
          <w:lang w:val="tt-RU"/>
        </w:rPr>
        <w:t>,</w:t>
      </w:r>
    </w:p>
    <w:p w:rsidR="00784F2C" w:rsidRPr="007C3362" w:rsidRDefault="00784F2C" w:rsidP="00784F2C">
      <w:pPr>
        <w:jc w:val="both"/>
        <w:rPr>
          <w:rFonts w:ascii="Times New Roman" w:eastAsia="Times New Roman" w:hAnsi="Times New Roman" w:cs="Times New Roman"/>
          <w:sz w:val="16"/>
          <w:szCs w:val="16"/>
          <w:u w:val="single"/>
          <w:lang w:val="tt-RU"/>
        </w:rPr>
      </w:pPr>
    </w:p>
    <w:p w:rsidR="00784F2C" w:rsidRPr="007C3362" w:rsidRDefault="00784F2C" w:rsidP="00784F2C">
      <w:pPr>
        <w:jc w:val="both"/>
        <w:rPr>
          <w:rFonts w:ascii="Times New Roman" w:eastAsia="Times New Roman" w:hAnsi="Times New Roman" w:cs="Times New Roman"/>
          <w:sz w:val="16"/>
          <w:szCs w:val="16"/>
          <w:u w:val="single"/>
          <w:lang w:val="tt-RU"/>
        </w:rPr>
      </w:pPr>
      <w:r w:rsidRPr="007C3362">
        <w:rPr>
          <w:rFonts w:ascii="Times New Roman" w:eastAsia="Times New Roman" w:hAnsi="Times New Roman" w:cs="Times New Roman"/>
          <w:sz w:val="16"/>
          <w:szCs w:val="16"/>
          <w:u w:val="single"/>
          <w:lang w:val="tt-RU"/>
        </w:rPr>
        <w:t xml:space="preserve">___________________________________________________________________________________________________________________       </w:t>
      </w:r>
    </w:p>
    <w:p w:rsidR="00784F2C" w:rsidRPr="007C3362" w:rsidRDefault="00784F2C" w:rsidP="00784F2C">
      <w:pPr>
        <w:jc w:val="cente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(фамилия, имя, отчество несовершеннолетнего)</w:t>
      </w:r>
    </w:p>
    <w:p w:rsidR="00784F2C" w:rsidRPr="007C3362" w:rsidRDefault="00784F2C" w:rsidP="00784F2C">
      <w:pP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(в дальнейшем - Потребитель), с другой стороны, заключили в соответствии с</w:t>
      </w:r>
      <w:r w:rsidRPr="007C3362">
        <w:rPr>
          <w:rFonts w:ascii="Times New Roman" w:eastAsia="Times New Roman" w:hAnsi="Times New Roman" w:cs="Times New Roman"/>
          <w:sz w:val="16"/>
          <w:szCs w:val="16"/>
          <w:lang w:val="tt-RU"/>
        </w:rPr>
        <w:t xml:space="preserve"> </w:t>
      </w:r>
      <w:r w:rsidRPr="007C3362">
        <w:rPr>
          <w:rFonts w:ascii="Times New Roman" w:eastAsia="Times New Roman" w:hAnsi="Times New Roman" w:cs="Times New Roman"/>
          <w:sz w:val="16"/>
          <w:szCs w:val="16"/>
        </w:rPr>
        <w:t>Гражданским кодексом Российской Федерации, Федеральным законом "Об образовании в Российской Федерации", Законом Российской Федерации "О защите прав потребителей", а также Правилами оказания платных образовательных услуг,</w:t>
      </w:r>
      <w:r w:rsidRPr="007C3362">
        <w:rPr>
          <w:rFonts w:ascii="Times New Roman" w:eastAsia="Times New Roman" w:hAnsi="Times New Roman" w:cs="Times New Roman"/>
          <w:sz w:val="16"/>
          <w:szCs w:val="16"/>
          <w:lang w:val="tt-RU"/>
        </w:rPr>
        <w:t xml:space="preserve"> </w:t>
      </w:r>
      <w:r w:rsidRPr="007C3362">
        <w:rPr>
          <w:rFonts w:ascii="Times New Roman" w:eastAsia="Times New Roman" w:hAnsi="Times New Roman" w:cs="Times New Roman"/>
          <w:sz w:val="16"/>
          <w:szCs w:val="16"/>
        </w:rPr>
        <w:t>утверждёнными постановлением Правительства Российской Федерации "Об утверждении Правил оказания платных образовательных услуг " от 15 сентября 2020 г. №1441, настоящий договор о нижеследующем:</w:t>
      </w:r>
    </w:p>
    <w:p w:rsidR="00784F2C" w:rsidRPr="007C3362" w:rsidRDefault="00784F2C" w:rsidP="00784F2C">
      <w:pPr>
        <w:jc w:val="both"/>
        <w:rPr>
          <w:rFonts w:ascii="Times New Roman" w:eastAsia="Times New Roman" w:hAnsi="Times New Roman" w:cs="Times New Roman"/>
          <w:sz w:val="16"/>
          <w:szCs w:val="16"/>
        </w:rPr>
      </w:pPr>
      <w:bookmarkStart w:id="8" w:name="sub_1001"/>
      <w:bookmarkEnd w:id="8"/>
      <w:r w:rsidRPr="007C3362">
        <w:rPr>
          <w:rFonts w:ascii="Times New Roman" w:eastAsia="Times New Roman" w:hAnsi="Times New Roman" w:cs="Times New Roman"/>
          <w:color w:val="000000"/>
          <w:sz w:val="16"/>
          <w:szCs w:val="16"/>
        </w:rPr>
        <w:t>1. Предмет договора</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Исполнитель предоставляет, а Заказчик оплачивает образовательные услуги:</w:t>
      </w:r>
    </w:p>
    <w:tbl>
      <w:tblPr>
        <w:tblW w:w="890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697"/>
        <w:gridCol w:w="3729"/>
        <w:gridCol w:w="734"/>
        <w:gridCol w:w="1774"/>
        <w:gridCol w:w="1970"/>
      </w:tblGrid>
      <w:tr w:rsidR="00784F2C" w:rsidRPr="007C3362" w:rsidTr="000C0CF9">
        <w:trPr>
          <w:trHeight w:val="183"/>
          <w:jc w:val="center"/>
        </w:trPr>
        <w:tc>
          <w:tcPr>
            <w:tcW w:w="697" w:type="dxa"/>
            <w:tcBorders>
              <w:top w:val="single" w:sz="6" w:space="0" w:color="333333"/>
              <w:left w:val="single" w:sz="6" w:space="0" w:color="333333"/>
              <w:bottom w:val="single" w:sz="6" w:space="0" w:color="333333"/>
              <w:right w:val="single" w:sz="6" w:space="0" w:color="333333"/>
            </w:tcBorders>
            <w:shd w:val="clear" w:color="auto" w:fill="F9F9F9"/>
            <w:tcMar>
              <w:top w:w="75" w:type="dxa"/>
              <w:left w:w="75" w:type="dxa"/>
              <w:bottom w:w="75" w:type="dxa"/>
              <w:right w:w="75" w:type="dxa"/>
            </w:tcMar>
            <w:vAlign w:val="center"/>
            <w:hideMark/>
          </w:tcPr>
          <w:p w:rsidR="00784F2C" w:rsidRPr="007C3362" w:rsidRDefault="00784F2C" w:rsidP="000C0CF9">
            <w:pP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w:t>
            </w:r>
          </w:p>
        </w:tc>
        <w:tc>
          <w:tcPr>
            <w:tcW w:w="3729" w:type="dxa"/>
            <w:tcBorders>
              <w:top w:val="single" w:sz="6" w:space="0" w:color="333333"/>
              <w:left w:val="single" w:sz="6" w:space="0" w:color="333333"/>
              <w:bottom w:val="single" w:sz="6" w:space="0" w:color="333333"/>
              <w:right w:val="single" w:sz="6" w:space="0" w:color="333333"/>
            </w:tcBorders>
            <w:shd w:val="clear" w:color="auto" w:fill="F9F9F9"/>
            <w:tcMar>
              <w:top w:w="75" w:type="dxa"/>
              <w:left w:w="75" w:type="dxa"/>
              <w:bottom w:w="75" w:type="dxa"/>
              <w:right w:w="75" w:type="dxa"/>
            </w:tcMar>
            <w:vAlign w:val="center"/>
            <w:hideMark/>
          </w:tcPr>
          <w:p w:rsidR="00784F2C" w:rsidRPr="007C3362" w:rsidRDefault="00784F2C" w:rsidP="000C0CF9">
            <w:pP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Название курса</w:t>
            </w:r>
          </w:p>
        </w:tc>
        <w:tc>
          <w:tcPr>
            <w:tcW w:w="734" w:type="dxa"/>
            <w:tcBorders>
              <w:top w:val="single" w:sz="6" w:space="0" w:color="333333"/>
              <w:left w:val="single" w:sz="6" w:space="0" w:color="333333"/>
              <w:bottom w:val="single" w:sz="6" w:space="0" w:color="333333"/>
              <w:right w:val="single" w:sz="6" w:space="0" w:color="333333"/>
            </w:tcBorders>
            <w:shd w:val="clear" w:color="auto" w:fill="F9F9F9"/>
            <w:tcMar>
              <w:top w:w="75" w:type="dxa"/>
              <w:left w:w="75" w:type="dxa"/>
              <w:bottom w:w="75" w:type="dxa"/>
              <w:right w:w="75" w:type="dxa"/>
            </w:tcMar>
            <w:vAlign w:val="center"/>
            <w:hideMark/>
          </w:tcPr>
          <w:p w:rsidR="00784F2C" w:rsidRPr="007C3362" w:rsidRDefault="00784F2C" w:rsidP="000C0CF9">
            <w:pP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класс</w:t>
            </w:r>
          </w:p>
        </w:tc>
        <w:tc>
          <w:tcPr>
            <w:tcW w:w="1774" w:type="dxa"/>
            <w:tcBorders>
              <w:top w:val="single" w:sz="6" w:space="0" w:color="333333"/>
              <w:left w:val="single" w:sz="6" w:space="0" w:color="333333"/>
              <w:bottom w:val="single" w:sz="6" w:space="0" w:color="333333"/>
              <w:right w:val="single" w:sz="6" w:space="0" w:color="333333"/>
            </w:tcBorders>
            <w:shd w:val="clear" w:color="auto" w:fill="F9F9F9"/>
            <w:tcMar>
              <w:top w:w="75" w:type="dxa"/>
              <w:left w:w="75" w:type="dxa"/>
              <w:bottom w:w="75" w:type="dxa"/>
              <w:right w:w="75" w:type="dxa"/>
            </w:tcMar>
            <w:vAlign w:val="center"/>
            <w:hideMark/>
          </w:tcPr>
          <w:p w:rsidR="00784F2C" w:rsidRPr="007C3362" w:rsidRDefault="00784F2C" w:rsidP="000C0CF9">
            <w:pPr>
              <w:jc w:val="cente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Кол-во занятий в неделю</w:t>
            </w:r>
          </w:p>
        </w:tc>
        <w:tc>
          <w:tcPr>
            <w:tcW w:w="1970" w:type="dxa"/>
            <w:tcBorders>
              <w:top w:val="single" w:sz="6" w:space="0" w:color="333333"/>
              <w:left w:val="single" w:sz="6" w:space="0" w:color="333333"/>
              <w:bottom w:val="single" w:sz="6" w:space="0" w:color="333333"/>
              <w:right w:val="single" w:sz="6" w:space="0" w:color="333333"/>
            </w:tcBorders>
            <w:shd w:val="clear" w:color="auto" w:fill="F9F9F9"/>
            <w:tcMar>
              <w:top w:w="75" w:type="dxa"/>
              <w:left w:w="75" w:type="dxa"/>
              <w:bottom w:w="75" w:type="dxa"/>
              <w:right w:w="75" w:type="dxa"/>
            </w:tcMar>
            <w:vAlign w:val="center"/>
            <w:hideMark/>
          </w:tcPr>
          <w:p w:rsidR="00784F2C" w:rsidRPr="007C3362" w:rsidRDefault="00784F2C" w:rsidP="000C0CF9">
            <w:pPr>
              <w:jc w:val="cente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Общее кол-во занятий</w:t>
            </w:r>
          </w:p>
        </w:tc>
      </w:tr>
      <w:tr w:rsidR="00784F2C" w:rsidRPr="007C3362" w:rsidTr="000C0CF9">
        <w:trPr>
          <w:trHeight w:val="118"/>
          <w:jc w:val="center"/>
        </w:trPr>
        <w:tc>
          <w:tcPr>
            <w:tcW w:w="697" w:type="dxa"/>
            <w:tcBorders>
              <w:top w:val="single" w:sz="6" w:space="0" w:color="333333"/>
              <w:left w:val="single" w:sz="6" w:space="0" w:color="333333"/>
              <w:bottom w:val="single" w:sz="6" w:space="0" w:color="333333"/>
              <w:right w:val="single" w:sz="6" w:space="0" w:color="333333"/>
            </w:tcBorders>
            <w:shd w:val="clear" w:color="auto" w:fill="F9F9F9"/>
            <w:tcMar>
              <w:top w:w="75" w:type="dxa"/>
              <w:left w:w="75" w:type="dxa"/>
              <w:bottom w:w="75" w:type="dxa"/>
              <w:right w:w="75" w:type="dxa"/>
            </w:tcMar>
            <w:vAlign w:val="center"/>
            <w:hideMark/>
          </w:tcPr>
          <w:p w:rsidR="00784F2C" w:rsidRPr="007C3362" w:rsidRDefault="00784F2C" w:rsidP="000C0CF9">
            <w:pP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1.</w:t>
            </w:r>
          </w:p>
        </w:tc>
        <w:tc>
          <w:tcPr>
            <w:tcW w:w="3729" w:type="dxa"/>
            <w:tcBorders>
              <w:top w:val="single" w:sz="6" w:space="0" w:color="333333"/>
              <w:left w:val="single" w:sz="6" w:space="0" w:color="333333"/>
              <w:bottom w:val="single" w:sz="6" w:space="0" w:color="333333"/>
              <w:right w:val="single" w:sz="6" w:space="0" w:color="333333"/>
            </w:tcBorders>
            <w:shd w:val="clear" w:color="auto" w:fill="F9F9F9"/>
            <w:tcMar>
              <w:top w:w="75" w:type="dxa"/>
              <w:left w:w="75" w:type="dxa"/>
              <w:bottom w:w="75" w:type="dxa"/>
              <w:right w:w="75" w:type="dxa"/>
            </w:tcMar>
          </w:tcPr>
          <w:p w:rsidR="00784F2C" w:rsidRPr="007C3362" w:rsidRDefault="00784F2C" w:rsidP="000C0CF9">
            <w:pPr>
              <w:rPr>
                <w:rFonts w:ascii="Times New Roman" w:eastAsia="Times New Roman" w:hAnsi="Times New Roman" w:cs="Times New Roman"/>
                <w:sz w:val="16"/>
                <w:szCs w:val="16"/>
              </w:rPr>
            </w:pPr>
          </w:p>
        </w:tc>
        <w:tc>
          <w:tcPr>
            <w:tcW w:w="734" w:type="dxa"/>
            <w:tcBorders>
              <w:top w:val="single" w:sz="6" w:space="0" w:color="333333"/>
              <w:left w:val="single" w:sz="6" w:space="0" w:color="333333"/>
              <w:bottom w:val="single" w:sz="6" w:space="0" w:color="333333"/>
              <w:right w:val="single" w:sz="6" w:space="0" w:color="333333"/>
            </w:tcBorders>
            <w:shd w:val="clear" w:color="auto" w:fill="F9F9F9"/>
            <w:tcMar>
              <w:top w:w="75" w:type="dxa"/>
              <w:left w:w="75" w:type="dxa"/>
              <w:bottom w:w="75" w:type="dxa"/>
              <w:right w:w="75" w:type="dxa"/>
            </w:tcMar>
            <w:vAlign w:val="center"/>
          </w:tcPr>
          <w:p w:rsidR="00784F2C" w:rsidRPr="007C3362" w:rsidRDefault="00784F2C" w:rsidP="000C0CF9">
            <w:pPr>
              <w:jc w:val="center"/>
              <w:rPr>
                <w:rFonts w:ascii="Times New Roman" w:eastAsia="Times New Roman" w:hAnsi="Times New Roman" w:cs="Times New Roman"/>
                <w:sz w:val="16"/>
                <w:szCs w:val="16"/>
              </w:rPr>
            </w:pPr>
          </w:p>
        </w:tc>
        <w:tc>
          <w:tcPr>
            <w:tcW w:w="1774" w:type="dxa"/>
            <w:tcBorders>
              <w:top w:val="single" w:sz="6" w:space="0" w:color="333333"/>
              <w:left w:val="single" w:sz="6" w:space="0" w:color="333333"/>
              <w:bottom w:val="single" w:sz="6" w:space="0" w:color="333333"/>
              <w:right w:val="single" w:sz="6" w:space="0" w:color="333333"/>
            </w:tcBorders>
            <w:shd w:val="clear" w:color="auto" w:fill="F9F9F9"/>
            <w:tcMar>
              <w:top w:w="75" w:type="dxa"/>
              <w:left w:w="75" w:type="dxa"/>
              <w:bottom w:w="75" w:type="dxa"/>
              <w:right w:w="75" w:type="dxa"/>
            </w:tcMar>
            <w:vAlign w:val="center"/>
          </w:tcPr>
          <w:p w:rsidR="00784F2C" w:rsidRPr="007C3362" w:rsidRDefault="00784F2C" w:rsidP="000C0CF9">
            <w:pPr>
              <w:jc w:val="center"/>
              <w:rPr>
                <w:rFonts w:ascii="Times New Roman" w:eastAsia="Times New Roman" w:hAnsi="Times New Roman" w:cs="Times New Roman"/>
                <w:sz w:val="16"/>
                <w:szCs w:val="16"/>
              </w:rPr>
            </w:pPr>
          </w:p>
        </w:tc>
        <w:tc>
          <w:tcPr>
            <w:tcW w:w="1970" w:type="dxa"/>
            <w:tcBorders>
              <w:top w:val="single" w:sz="6" w:space="0" w:color="333333"/>
              <w:left w:val="single" w:sz="6" w:space="0" w:color="333333"/>
              <w:bottom w:val="single" w:sz="6" w:space="0" w:color="333333"/>
              <w:right w:val="single" w:sz="6" w:space="0" w:color="333333"/>
            </w:tcBorders>
            <w:shd w:val="clear" w:color="auto" w:fill="F9F9F9"/>
            <w:tcMar>
              <w:top w:w="75" w:type="dxa"/>
              <w:left w:w="75" w:type="dxa"/>
              <w:bottom w:w="75" w:type="dxa"/>
              <w:right w:w="75" w:type="dxa"/>
            </w:tcMar>
            <w:vAlign w:val="center"/>
          </w:tcPr>
          <w:p w:rsidR="00784F2C" w:rsidRPr="007C3362" w:rsidRDefault="00784F2C" w:rsidP="000C0CF9">
            <w:pPr>
              <w:jc w:val="center"/>
              <w:rPr>
                <w:rFonts w:ascii="Times New Roman" w:eastAsia="Times New Roman" w:hAnsi="Times New Roman" w:cs="Times New Roman"/>
                <w:sz w:val="16"/>
                <w:szCs w:val="16"/>
              </w:rPr>
            </w:pPr>
          </w:p>
        </w:tc>
      </w:tr>
    </w:tbl>
    <w:p w:rsidR="00784F2C" w:rsidRPr="007C3362" w:rsidRDefault="00784F2C" w:rsidP="00784F2C">
      <w:pPr>
        <w:jc w:val="both"/>
        <w:rPr>
          <w:rFonts w:ascii="Times New Roman" w:eastAsia="Times New Roman" w:hAnsi="Times New Roman" w:cs="Times New Roman"/>
          <w:sz w:val="16"/>
          <w:szCs w:val="16"/>
        </w:rPr>
      </w:pP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 xml:space="preserve">Срок обучения в соответствии с рабочим учебным планом (индивидуально, в группе) составляет  </w:t>
      </w:r>
      <w:r>
        <w:rPr>
          <w:rFonts w:ascii="Times New Roman" w:eastAsia="Times New Roman" w:hAnsi="Times New Roman" w:cs="Times New Roman"/>
          <w:i/>
          <w:sz w:val="16"/>
          <w:szCs w:val="16"/>
        </w:rPr>
        <w:t>______</w:t>
      </w:r>
      <w:r w:rsidRPr="007C3362">
        <w:rPr>
          <w:rFonts w:ascii="Times New Roman" w:eastAsia="Times New Roman" w:hAnsi="Times New Roman" w:cs="Times New Roman"/>
          <w:i/>
          <w:sz w:val="16"/>
          <w:szCs w:val="16"/>
        </w:rPr>
        <w:t>занятий  в год</w:t>
      </w:r>
    </w:p>
    <w:p w:rsidR="00784F2C" w:rsidRPr="007C3362" w:rsidRDefault="00784F2C" w:rsidP="00784F2C">
      <w:pPr>
        <w:jc w:val="both"/>
        <w:rPr>
          <w:rFonts w:ascii="Times New Roman" w:eastAsia="Times New Roman" w:hAnsi="Times New Roman" w:cs="Times New Roman"/>
          <w:sz w:val="16"/>
          <w:szCs w:val="16"/>
        </w:rPr>
      </w:pPr>
      <w:bookmarkStart w:id="9" w:name="sub_1002"/>
      <w:bookmarkEnd w:id="9"/>
      <w:r w:rsidRPr="007C3362">
        <w:rPr>
          <w:rFonts w:ascii="Times New Roman" w:eastAsia="Times New Roman" w:hAnsi="Times New Roman" w:cs="Times New Roman"/>
          <w:color w:val="000000"/>
          <w:sz w:val="16"/>
          <w:szCs w:val="16"/>
        </w:rPr>
        <w:t>2. Обязанности исполнителя</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Исполнитель обязан:</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2.1.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2.2. Довести до Заказчика информацию, содержащую сведения о предоставлении платных образовательных услуг в порядке и объёме,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84F2C" w:rsidRPr="007C3362" w:rsidRDefault="00784F2C" w:rsidP="00784F2C">
      <w:pPr>
        <w:jc w:val="both"/>
        <w:rPr>
          <w:rFonts w:ascii="Times New Roman" w:eastAsia="Times New Roman" w:hAnsi="Times New Roman" w:cs="Times New Roman"/>
          <w:sz w:val="16"/>
          <w:szCs w:val="16"/>
        </w:rPr>
      </w:pPr>
      <w:bookmarkStart w:id="10" w:name="sub_1021"/>
      <w:bookmarkEnd w:id="10"/>
      <w:r w:rsidRPr="007C3362">
        <w:rPr>
          <w:rFonts w:ascii="Times New Roman" w:eastAsia="Times New Roman" w:hAnsi="Times New Roman" w:cs="Times New Roman"/>
          <w:color w:val="000000"/>
          <w:sz w:val="16"/>
          <w:szCs w:val="16"/>
        </w:rPr>
        <w:t xml:space="preserve">2.3. Организовать и обеспечить надлежащее исполнение услуг, предусмотренных  </w:t>
      </w:r>
      <w:hyperlink r:id="rId5" w:history="1">
        <w:r w:rsidRPr="007C3362">
          <w:rPr>
            <w:rFonts w:ascii="Times New Roman" w:eastAsia="Times New Roman" w:hAnsi="Times New Roman" w:cs="Times New Roman"/>
            <w:color w:val="0000FF"/>
            <w:sz w:val="16"/>
            <w:szCs w:val="16"/>
            <w:u w:val="single"/>
          </w:rPr>
          <w:t>разделом 1</w:t>
        </w:r>
      </w:hyperlink>
      <w:r w:rsidRPr="007C3362">
        <w:rPr>
          <w:rFonts w:ascii="Times New Roman" w:eastAsia="Times New Roman" w:hAnsi="Times New Roman" w:cs="Times New Roman"/>
          <w:color w:val="000000"/>
          <w:sz w:val="16"/>
          <w:szCs w:val="16"/>
        </w:rPr>
        <w:t> настоящего договора. Платные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bookmarkStart w:id="11" w:name="sub_1022"/>
      <w:bookmarkEnd w:id="11"/>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2.4.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784F2C" w:rsidRPr="007C3362" w:rsidRDefault="00784F2C" w:rsidP="00784F2C">
      <w:pPr>
        <w:jc w:val="both"/>
        <w:rPr>
          <w:rFonts w:ascii="Times New Roman" w:eastAsia="Times New Roman" w:hAnsi="Times New Roman" w:cs="Times New Roman"/>
          <w:sz w:val="16"/>
          <w:szCs w:val="16"/>
        </w:rPr>
      </w:pPr>
      <w:bookmarkStart w:id="12" w:name="sub_1023"/>
      <w:bookmarkEnd w:id="12"/>
      <w:r w:rsidRPr="007C3362">
        <w:rPr>
          <w:rFonts w:ascii="Times New Roman" w:eastAsia="Times New Roman" w:hAnsi="Times New Roman" w:cs="Times New Roman"/>
          <w:color w:val="000000"/>
          <w:sz w:val="16"/>
          <w:szCs w:val="16"/>
        </w:rPr>
        <w:t>2.5. Во время оказания платных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784F2C" w:rsidRPr="007C3362" w:rsidRDefault="00784F2C" w:rsidP="00784F2C">
      <w:pPr>
        <w:jc w:val="both"/>
        <w:rPr>
          <w:rFonts w:ascii="Times New Roman" w:eastAsia="Times New Roman" w:hAnsi="Times New Roman" w:cs="Times New Roman"/>
          <w:sz w:val="16"/>
          <w:szCs w:val="16"/>
        </w:rPr>
      </w:pPr>
      <w:bookmarkStart w:id="13" w:name="sub_1024"/>
      <w:bookmarkEnd w:id="13"/>
      <w:r w:rsidRPr="007C3362">
        <w:rPr>
          <w:rFonts w:ascii="Times New Roman" w:eastAsia="Times New Roman" w:hAnsi="Times New Roman" w:cs="Times New Roman"/>
          <w:color w:val="000000"/>
          <w:sz w:val="16"/>
          <w:szCs w:val="16"/>
        </w:rPr>
        <w:t>2.6. Сохранить место за Потребителем (в системе оказываемых общеобразовательным учреждением платных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784F2C" w:rsidRPr="007C3362" w:rsidRDefault="00784F2C" w:rsidP="00784F2C">
      <w:pPr>
        <w:jc w:val="both"/>
        <w:rPr>
          <w:rFonts w:ascii="Times New Roman" w:eastAsia="Times New Roman" w:hAnsi="Times New Roman" w:cs="Times New Roman"/>
          <w:sz w:val="16"/>
          <w:szCs w:val="16"/>
        </w:rPr>
      </w:pPr>
      <w:bookmarkStart w:id="14" w:name="sub_1025"/>
      <w:bookmarkEnd w:id="14"/>
      <w:r w:rsidRPr="007C3362">
        <w:rPr>
          <w:rFonts w:ascii="Times New Roman" w:eastAsia="Times New Roman" w:hAnsi="Times New Roman" w:cs="Times New Roman"/>
          <w:color w:val="000000"/>
          <w:sz w:val="16"/>
          <w:szCs w:val="16"/>
        </w:rPr>
        <w:t>2.7. Уведомить Заказчика о нецелесообразности оказания Потребителю образовательных услуг в объёме, предусмотренном </w:t>
      </w:r>
      <w:hyperlink r:id="rId6" w:history="1">
        <w:r w:rsidRPr="007C3362">
          <w:rPr>
            <w:rFonts w:ascii="Times New Roman" w:eastAsia="Times New Roman" w:hAnsi="Times New Roman" w:cs="Times New Roman"/>
            <w:color w:val="0000FF"/>
            <w:sz w:val="16"/>
            <w:szCs w:val="16"/>
            <w:u w:val="single"/>
          </w:rPr>
          <w:t>разделом 1</w:t>
        </w:r>
      </w:hyperlink>
      <w:r w:rsidRPr="007C3362">
        <w:rPr>
          <w:rFonts w:ascii="Times New Roman" w:eastAsia="Times New Roman" w:hAnsi="Times New Roman" w:cs="Times New Roman"/>
          <w:color w:val="000000"/>
          <w:sz w:val="16"/>
          <w:szCs w:val="16"/>
        </w:rPr>
        <w:t>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784F2C" w:rsidRPr="007C3362" w:rsidRDefault="00784F2C" w:rsidP="00784F2C">
      <w:pPr>
        <w:jc w:val="both"/>
        <w:rPr>
          <w:rFonts w:ascii="Times New Roman" w:eastAsia="Times New Roman" w:hAnsi="Times New Roman" w:cs="Times New Roman"/>
          <w:sz w:val="16"/>
          <w:szCs w:val="16"/>
        </w:rPr>
      </w:pPr>
      <w:bookmarkStart w:id="15" w:name="sub_1003"/>
      <w:bookmarkEnd w:id="15"/>
      <w:r w:rsidRPr="007C3362">
        <w:rPr>
          <w:rFonts w:ascii="Times New Roman" w:eastAsia="Times New Roman" w:hAnsi="Times New Roman" w:cs="Times New Roman"/>
          <w:color w:val="000000"/>
          <w:sz w:val="16"/>
          <w:szCs w:val="16"/>
        </w:rPr>
        <w:t>3. Обязанности заказчика</w:t>
      </w:r>
    </w:p>
    <w:p w:rsidR="00784F2C" w:rsidRPr="007C3362" w:rsidRDefault="00784F2C" w:rsidP="00784F2C">
      <w:pPr>
        <w:jc w:val="both"/>
        <w:rPr>
          <w:rFonts w:ascii="Times New Roman" w:eastAsia="Times New Roman" w:hAnsi="Times New Roman" w:cs="Times New Roman"/>
          <w:sz w:val="16"/>
          <w:szCs w:val="16"/>
        </w:rPr>
      </w:pPr>
      <w:bookmarkStart w:id="16" w:name="sub_1031"/>
      <w:bookmarkEnd w:id="16"/>
      <w:r w:rsidRPr="007C3362">
        <w:rPr>
          <w:rFonts w:ascii="Times New Roman" w:eastAsia="Times New Roman" w:hAnsi="Times New Roman" w:cs="Times New Roman"/>
          <w:color w:val="000000"/>
          <w:sz w:val="16"/>
          <w:szCs w:val="16"/>
        </w:rPr>
        <w:t xml:space="preserve">3.1. Своевременно вносить плату за предоставленные услуги, указанные в </w:t>
      </w:r>
      <w:hyperlink r:id="rId7" w:history="1">
        <w:r w:rsidRPr="007C3362">
          <w:rPr>
            <w:rFonts w:ascii="Times New Roman" w:eastAsia="Times New Roman" w:hAnsi="Times New Roman" w:cs="Times New Roman"/>
            <w:color w:val="0000FF"/>
            <w:sz w:val="16"/>
            <w:szCs w:val="16"/>
            <w:u w:val="single"/>
          </w:rPr>
          <w:t>разделе 1</w:t>
        </w:r>
      </w:hyperlink>
      <w:r w:rsidRPr="007C3362">
        <w:rPr>
          <w:rFonts w:ascii="Times New Roman" w:eastAsia="Times New Roman" w:hAnsi="Times New Roman" w:cs="Times New Roman"/>
          <w:color w:val="000000"/>
          <w:sz w:val="16"/>
          <w:szCs w:val="16"/>
        </w:rPr>
        <w:t> настоящего договора.</w:t>
      </w:r>
    </w:p>
    <w:p w:rsidR="00784F2C" w:rsidRPr="007C3362" w:rsidRDefault="00784F2C" w:rsidP="00784F2C">
      <w:pPr>
        <w:jc w:val="both"/>
        <w:rPr>
          <w:rFonts w:ascii="Times New Roman" w:eastAsia="Times New Roman" w:hAnsi="Times New Roman" w:cs="Times New Roman"/>
          <w:sz w:val="16"/>
          <w:szCs w:val="16"/>
        </w:rPr>
      </w:pPr>
      <w:bookmarkStart w:id="17" w:name="sub_1032"/>
      <w:bookmarkEnd w:id="17"/>
      <w:r w:rsidRPr="007C3362">
        <w:rPr>
          <w:rFonts w:ascii="Times New Roman" w:eastAsia="Times New Roman" w:hAnsi="Times New Roman" w:cs="Times New Roman"/>
          <w:color w:val="000000"/>
          <w:sz w:val="16"/>
          <w:szCs w:val="16"/>
        </w:rPr>
        <w:t>3.2. При поступлении Потребителя в общеобразовательное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w:t>
      </w:r>
    </w:p>
    <w:p w:rsidR="00784F2C" w:rsidRPr="007C3362" w:rsidRDefault="00784F2C" w:rsidP="00784F2C">
      <w:pPr>
        <w:jc w:val="both"/>
        <w:rPr>
          <w:rFonts w:ascii="Times New Roman" w:eastAsia="Times New Roman" w:hAnsi="Times New Roman" w:cs="Times New Roman"/>
          <w:sz w:val="16"/>
          <w:szCs w:val="16"/>
        </w:rPr>
      </w:pPr>
      <w:bookmarkStart w:id="18" w:name="sub_1033"/>
      <w:bookmarkEnd w:id="18"/>
      <w:r w:rsidRPr="007C3362">
        <w:rPr>
          <w:rFonts w:ascii="Times New Roman" w:eastAsia="Times New Roman" w:hAnsi="Times New Roman" w:cs="Times New Roman"/>
          <w:color w:val="000000"/>
          <w:sz w:val="16"/>
          <w:szCs w:val="16"/>
        </w:rPr>
        <w:t>3.3. Незамедлительно сообщать руководителю Исполнителя об изменении контактного телефона и места жительства.</w:t>
      </w:r>
    </w:p>
    <w:p w:rsidR="00784F2C" w:rsidRPr="007C3362" w:rsidRDefault="00784F2C" w:rsidP="00784F2C">
      <w:pPr>
        <w:jc w:val="both"/>
        <w:rPr>
          <w:rFonts w:ascii="Times New Roman" w:eastAsia="Times New Roman" w:hAnsi="Times New Roman" w:cs="Times New Roman"/>
          <w:sz w:val="16"/>
          <w:szCs w:val="16"/>
        </w:rPr>
      </w:pPr>
      <w:bookmarkStart w:id="19" w:name="sub_1034"/>
      <w:bookmarkEnd w:id="19"/>
      <w:r w:rsidRPr="007C3362">
        <w:rPr>
          <w:rFonts w:ascii="Times New Roman" w:eastAsia="Times New Roman" w:hAnsi="Times New Roman" w:cs="Times New Roman"/>
          <w:color w:val="000000"/>
          <w:sz w:val="16"/>
          <w:szCs w:val="16"/>
        </w:rPr>
        <w:t>3.4. Извещать руководителя Исполнителя об уважительных причинах отсутствия Потребителя на занятиях.</w:t>
      </w:r>
    </w:p>
    <w:p w:rsidR="00784F2C" w:rsidRPr="007C3362" w:rsidRDefault="00784F2C" w:rsidP="00784F2C">
      <w:pPr>
        <w:jc w:val="both"/>
        <w:rPr>
          <w:rFonts w:ascii="Times New Roman" w:eastAsia="Times New Roman" w:hAnsi="Times New Roman" w:cs="Times New Roman"/>
          <w:sz w:val="16"/>
          <w:szCs w:val="16"/>
        </w:rPr>
      </w:pPr>
      <w:bookmarkStart w:id="20" w:name="sub_1035"/>
      <w:bookmarkEnd w:id="20"/>
      <w:r w:rsidRPr="007C3362">
        <w:rPr>
          <w:rFonts w:ascii="Times New Roman" w:eastAsia="Times New Roman" w:hAnsi="Times New Roman" w:cs="Times New Roman"/>
          <w:color w:val="000000"/>
          <w:sz w:val="16"/>
          <w:szCs w:val="16"/>
        </w:rPr>
        <w:t>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784F2C" w:rsidRPr="007C3362" w:rsidRDefault="00784F2C" w:rsidP="00784F2C">
      <w:pPr>
        <w:jc w:val="both"/>
        <w:rPr>
          <w:rFonts w:ascii="Times New Roman" w:eastAsia="Times New Roman" w:hAnsi="Times New Roman" w:cs="Times New Roman"/>
          <w:sz w:val="16"/>
          <w:szCs w:val="16"/>
        </w:rPr>
      </w:pPr>
      <w:bookmarkStart w:id="21" w:name="sub_1036"/>
      <w:bookmarkEnd w:id="21"/>
      <w:r w:rsidRPr="007C3362">
        <w:rPr>
          <w:rFonts w:ascii="Times New Roman" w:eastAsia="Times New Roman" w:hAnsi="Times New Roman" w:cs="Times New Roman"/>
          <w:color w:val="000000"/>
          <w:sz w:val="16"/>
          <w:szCs w:val="16"/>
        </w:rPr>
        <w:t>3.6. Проявлять уважение к педагогам, администрации и техническому персоналу Исполнителя.</w:t>
      </w:r>
    </w:p>
    <w:p w:rsidR="00784F2C" w:rsidRPr="007C3362" w:rsidRDefault="00784F2C" w:rsidP="00784F2C">
      <w:pPr>
        <w:jc w:val="both"/>
        <w:rPr>
          <w:rFonts w:ascii="Times New Roman" w:eastAsia="Times New Roman" w:hAnsi="Times New Roman" w:cs="Times New Roman"/>
          <w:sz w:val="16"/>
          <w:szCs w:val="16"/>
        </w:rPr>
      </w:pPr>
      <w:bookmarkStart w:id="22" w:name="sub_1037"/>
      <w:bookmarkEnd w:id="22"/>
      <w:r w:rsidRPr="007C3362">
        <w:rPr>
          <w:rFonts w:ascii="Times New Roman" w:eastAsia="Times New Roman" w:hAnsi="Times New Roman" w:cs="Times New Roman"/>
          <w:color w:val="000000"/>
          <w:sz w:val="16"/>
          <w:szCs w:val="16"/>
        </w:rPr>
        <w:t>3.7. Возмещать ущерб, причиненный Потребителем имуществу Исполнителя в соответствии с законодательством Российской Федерации.</w:t>
      </w:r>
    </w:p>
    <w:p w:rsidR="00784F2C" w:rsidRPr="007C3362" w:rsidRDefault="00784F2C" w:rsidP="00784F2C">
      <w:pPr>
        <w:jc w:val="both"/>
        <w:rPr>
          <w:rFonts w:ascii="Times New Roman" w:eastAsia="Times New Roman" w:hAnsi="Times New Roman" w:cs="Times New Roman"/>
          <w:sz w:val="16"/>
          <w:szCs w:val="16"/>
        </w:rPr>
      </w:pPr>
      <w:bookmarkStart w:id="23" w:name="sub_1038"/>
      <w:bookmarkEnd w:id="23"/>
      <w:r w:rsidRPr="007C3362">
        <w:rPr>
          <w:rFonts w:ascii="Times New Roman" w:eastAsia="Times New Roman" w:hAnsi="Times New Roman" w:cs="Times New Roman"/>
          <w:color w:val="000000"/>
          <w:sz w:val="16"/>
          <w:szCs w:val="16"/>
        </w:rPr>
        <w:t>3.8.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w:t>
      </w:r>
    </w:p>
    <w:p w:rsidR="00784F2C" w:rsidRPr="007C3362" w:rsidRDefault="00784F2C" w:rsidP="00784F2C">
      <w:pPr>
        <w:jc w:val="both"/>
        <w:rPr>
          <w:rFonts w:ascii="Times New Roman" w:eastAsia="Times New Roman" w:hAnsi="Times New Roman" w:cs="Times New Roman"/>
          <w:sz w:val="16"/>
          <w:szCs w:val="16"/>
        </w:rPr>
      </w:pPr>
      <w:bookmarkStart w:id="24" w:name="sub_1039"/>
      <w:bookmarkEnd w:id="24"/>
      <w:r w:rsidRPr="007C3362">
        <w:rPr>
          <w:rFonts w:ascii="Times New Roman" w:eastAsia="Times New Roman" w:hAnsi="Times New Roman" w:cs="Times New Roman"/>
          <w:color w:val="000000"/>
          <w:sz w:val="16"/>
          <w:szCs w:val="16"/>
        </w:rPr>
        <w:t>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w:t>
      </w:r>
    </w:p>
    <w:p w:rsidR="00784F2C" w:rsidRPr="007C3362" w:rsidRDefault="00784F2C" w:rsidP="00784F2C">
      <w:pPr>
        <w:jc w:val="both"/>
        <w:rPr>
          <w:rFonts w:ascii="Times New Roman" w:eastAsia="Times New Roman" w:hAnsi="Times New Roman" w:cs="Times New Roman"/>
          <w:sz w:val="16"/>
          <w:szCs w:val="16"/>
        </w:rPr>
      </w:pPr>
      <w:bookmarkStart w:id="25" w:name="sub_10310"/>
      <w:bookmarkEnd w:id="25"/>
      <w:r w:rsidRPr="007C3362">
        <w:rPr>
          <w:rFonts w:ascii="Times New Roman" w:eastAsia="Times New Roman" w:hAnsi="Times New Roman" w:cs="Times New Roman"/>
          <w:color w:val="000000"/>
          <w:sz w:val="16"/>
          <w:szCs w:val="16"/>
        </w:rPr>
        <w:t>3.10. Для договора с участием Потребителя, не достигшего 14-летнеговозраста, обеспечить посещение Потребителем занятий согласно учебному расписанию.</w:t>
      </w:r>
    </w:p>
    <w:p w:rsidR="00784F2C" w:rsidRPr="007C3362" w:rsidRDefault="00784F2C" w:rsidP="00784F2C">
      <w:pPr>
        <w:jc w:val="both"/>
        <w:rPr>
          <w:rFonts w:ascii="Times New Roman" w:eastAsia="Times New Roman" w:hAnsi="Times New Roman" w:cs="Times New Roman"/>
          <w:sz w:val="16"/>
          <w:szCs w:val="16"/>
        </w:rPr>
      </w:pPr>
      <w:bookmarkStart w:id="26" w:name="sub_1004"/>
      <w:bookmarkEnd w:id="26"/>
      <w:r w:rsidRPr="007C3362">
        <w:rPr>
          <w:rFonts w:ascii="Times New Roman" w:eastAsia="Times New Roman" w:hAnsi="Times New Roman" w:cs="Times New Roman"/>
          <w:color w:val="000000"/>
          <w:sz w:val="16"/>
          <w:szCs w:val="16"/>
        </w:rPr>
        <w:t>4. Обязанности потребителя</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(для договора с Потребителем, достигшим 14-летнего возраста)</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Потребитель обязан:</w:t>
      </w:r>
    </w:p>
    <w:p w:rsidR="00784F2C" w:rsidRPr="007C3362" w:rsidRDefault="00784F2C" w:rsidP="00784F2C">
      <w:pPr>
        <w:jc w:val="both"/>
        <w:rPr>
          <w:rFonts w:ascii="Times New Roman" w:eastAsia="Times New Roman" w:hAnsi="Times New Roman" w:cs="Times New Roman"/>
          <w:sz w:val="16"/>
          <w:szCs w:val="16"/>
        </w:rPr>
      </w:pPr>
      <w:bookmarkStart w:id="27" w:name="sub_1041"/>
      <w:bookmarkEnd w:id="27"/>
      <w:r w:rsidRPr="007C3362">
        <w:rPr>
          <w:rFonts w:ascii="Times New Roman" w:eastAsia="Times New Roman" w:hAnsi="Times New Roman" w:cs="Times New Roman"/>
          <w:color w:val="000000"/>
          <w:sz w:val="16"/>
          <w:szCs w:val="16"/>
        </w:rPr>
        <w:t>4.1. Посещать занятия, указанные в учебном расписании.</w:t>
      </w:r>
    </w:p>
    <w:p w:rsidR="00784F2C" w:rsidRPr="007C3362" w:rsidRDefault="00784F2C" w:rsidP="00784F2C">
      <w:pPr>
        <w:jc w:val="both"/>
        <w:rPr>
          <w:rFonts w:ascii="Times New Roman" w:eastAsia="Times New Roman" w:hAnsi="Times New Roman" w:cs="Times New Roman"/>
          <w:sz w:val="16"/>
          <w:szCs w:val="16"/>
        </w:rPr>
      </w:pPr>
      <w:bookmarkStart w:id="28" w:name="sub_1042"/>
      <w:bookmarkEnd w:id="28"/>
      <w:r w:rsidRPr="007C3362">
        <w:rPr>
          <w:rFonts w:ascii="Times New Roman" w:eastAsia="Times New Roman" w:hAnsi="Times New Roman" w:cs="Times New Roman"/>
          <w:color w:val="000000"/>
          <w:sz w:val="16"/>
          <w:szCs w:val="16"/>
        </w:rPr>
        <w:lastRenderedPageBreak/>
        <w:t>4.2. Выполнять задания по подготовке к занятиям, даваемые педагогами общеобразовательного учреждения.</w:t>
      </w:r>
    </w:p>
    <w:p w:rsidR="00784F2C" w:rsidRPr="007C3362" w:rsidRDefault="00784F2C" w:rsidP="00784F2C">
      <w:pPr>
        <w:jc w:val="both"/>
        <w:rPr>
          <w:rFonts w:ascii="Times New Roman" w:eastAsia="Times New Roman" w:hAnsi="Times New Roman" w:cs="Times New Roman"/>
          <w:sz w:val="16"/>
          <w:szCs w:val="16"/>
        </w:rPr>
      </w:pPr>
      <w:bookmarkStart w:id="29" w:name="sub_1043"/>
      <w:bookmarkEnd w:id="29"/>
      <w:r w:rsidRPr="007C3362">
        <w:rPr>
          <w:rFonts w:ascii="Times New Roman" w:eastAsia="Times New Roman" w:hAnsi="Times New Roman" w:cs="Times New Roman"/>
          <w:color w:val="000000"/>
          <w:sz w:val="16"/>
          <w:szCs w:val="16"/>
        </w:rPr>
        <w:t>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784F2C" w:rsidRPr="007C3362" w:rsidRDefault="00784F2C" w:rsidP="00784F2C">
      <w:pPr>
        <w:jc w:val="both"/>
        <w:rPr>
          <w:rFonts w:ascii="Times New Roman" w:eastAsia="Times New Roman" w:hAnsi="Times New Roman" w:cs="Times New Roman"/>
          <w:sz w:val="16"/>
          <w:szCs w:val="16"/>
        </w:rPr>
      </w:pPr>
      <w:bookmarkStart w:id="30" w:name="sub_1044"/>
      <w:bookmarkEnd w:id="30"/>
      <w:r w:rsidRPr="007C3362">
        <w:rPr>
          <w:rFonts w:ascii="Times New Roman" w:eastAsia="Times New Roman" w:hAnsi="Times New Roman" w:cs="Times New Roman"/>
          <w:color w:val="000000"/>
          <w:sz w:val="16"/>
          <w:szCs w:val="16"/>
        </w:rPr>
        <w:t>4.4. Бережно относиться к имуществу Исполнителя.</w:t>
      </w:r>
    </w:p>
    <w:p w:rsidR="00784F2C" w:rsidRPr="007C3362" w:rsidRDefault="00784F2C" w:rsidP="00784F2C">
      <w:pPr>
        <w:jc w:val="both"/>
        <w:rPr>
          <w:rFonts w:ascii="Times New Roman" w:eastAsia="Times New Roman" w:hAnsi="Times New Roman" w:cs="Times New Roman"/>
          <w:sz w:val="16"/>
          <w:szCs w:val="16"/>
        </w:rPr>
      </w:pPr>
      <w:bookmarkStart w:id="31" w:name="sub_1005"/>
      <w:bookmarkEnd w:id="31"/>
      <w:r w:rsidRPr="007C3362">
        <w:rPr>
          <w:rFonts w:ascii="Times New Roman" w:eastAsia="Times New Roman" w:hAnsi="Times New Roman" w:cs="Times New Roman"/>
          <w:color w:val="000000"/>
          <w:sz w:val="16"/>
          <w:szCs w:val="16"/>
        </w:rPr>
        <w:t>5. Права Исполнителя, Заказчика, Потребителя</w:t>
      </w:r>
    </w:p>
    <w:p w:rsidR="00784F2C" w:rsidRPr="007C3362" w:rsidRDefault="00784F2C" w:rsidP="00784F2C">
      <w:pPr>
        <w:jc w:val="both"/>
        <w:rPr>
          <w:rFonts w:ascii="Times New Roman" w:eastAsia="Times New Roman" w:hAnsi="Times New Roman" w:cs="Times New Roman"/>
          <w:sz w:val="16"/>
          <w:szCs w:val="16"/>
        </w:rPr>
      </w:pPr>
      <w:bookmarkStart w:id="32" w:name="sub_1051"/>
      <w:bookmarkEnd w:id="32"/>
      <w:r w:rsidRPr="007C3362">
        <w:rPr>
          <w:rFonts w:ascii="Times New Roman" w:eastAsia="Times New Roman" w:hAnsi="Times New Roman" w:cs="Times New Roman"/>
          <w:color w:val="000000"/>
          <w:sz w:val="16"/>
          <w:szCs w:val="16"/>
        </w:rPr>
        <w:t>5.1. Исполнитель вправе отказать Заказчику и Потребителю в заключении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784F2C" w:rsidRPr="007C3362" w:rsidRDefault="00784F2C" w:rsidP="00784F2C">
      <w:pPr>
        <w:jc w:val="both"/>
        <w:rPr>
          <w:rFonts w:ascii="Times New Roman" w:eastAsia="Times New Roman" w:hAnsi="Times New Roman" w:cs="Times New Roman"/>
          <w:sz w:val="16"/>
          <w:szCs w:val="16"/>
        </w:rPr>
      </w:pPr>
      <w:bookmarkStart w:id="33" w:name="sub_1052"/>
      <w:bookmarkEnd w:id="33"/>
      <w:r w:rsidRPr="007C3362">
        <w:rPr>
          <w:rFonts w:ascii="Times New Roman" w:eastAsia="Times New Roman" w:hAnsi="Times New Roman" w:cs="Times New Roman"/>
          <w:color w:val="000000"/>
          <w:sz w:val="16"/>
          <w:szCs w:val="16"/>
        </w:rPr>
        <w:t>5.2. Заказчик вправе требовать от Исполнителя предоставления информации:</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 по вопросам, касающимся организации и обеспечения надлежащего исполнения услуг, предусмотренных </w:t>
      </w:r>
      <w:hyperlink r:id="rId8" w:history="1">
        <w:r w:rsidRPr="007C3362">
          <w:rPr>
            <w:rFonts w:ascii="Times New Roman" w:eastAsia="Times New Roman" w:hAnsi="Times New Roman" w:cs="Times New Roman"/>
            <w:color w:val="0000FF"/>
            <w:sz w:val="16"/>
            <w:szCs w:val="16"/>
            <w:u w:val="single"/>
          </w:rPr>
          <w:t>разделом 1</w:t>
        </w:r>
      </w:hyperlink>
      <w:r w:rsidRPr="007C3362">
        <w:rPr>
          <w:rFonts w:ascii="Times New Roman" w:eastAsia="Times New Roman" w:hAnsi="Times New Roman" w:cs="Times New Roman"/>
          <w:sz w:val="16"/>
          <w:szCs w:val="16"/>
        </w:rPr>
        <w:t> настоящего договора, образовательной деятельности Исполнителя и перспектив ее развития;</w:t>
      </w:r>
    </w:p>
    <w:p w:rsidR="00784F2C" w:rsidRPr="007C3362" w:rsidRDefault="00784F2C" w:rsidP="00784F2C">
      <w:pPr>
        <w:jc w:val="both"/>
        <w:rPr>
          <w:rFonts w:ascii="Times New Roman" w:eastAsia="Times New Roman" w:hAnsi="Times New Roman" w:cs="Times New Roman"/>
          <w:color w:val="FF0000"/>
          <w:sz w:val="16"/>
          <w:szCs w:val="16"/>
        </w:rPr>
      </w:pPr>
      <w:r w:rsidRPr="007C3362">
        <w:rPr>
          <w:rFonts w:ascii="Times New Roman" w:eastAsia="Times New Roman" w:hAnsi="Times New Roman" w:cs="Times New Roman"/>
          <w:sz w:val="16"/>
          <w:szCs w:val="16"/>
        </w:rPr>
        <w:t>- об успеваемости, поведении, отношении Потребителя к учебе и его способностях в отношении обучения по отдельным предметам учебного плана.</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784F2C" w:rsidRPr="007C3362" w:rsidRDefault="00784F2C" w:rsidP="00784F2C">
      <w:pPr>
        <w:jc w:val="both"/>
        <w:rPr>
          <w:rFonts w:ascii="Times New Roman" w:eastAsia="Times New Roman" w:hAnsi="Times New Roman" w:cs="Times New Roman"/>
          <w:sz w:val="16"/>
          <w:szCs w:val="16"/>
        </w:rPr>
      </w:pPr>
      <w:bookmarkStart w:id="34" w:name="sub_1053"/>
      <w:bookmarkEnd w:id="34"/>
      <w:r w:rsidRPr="007C3362">
        <w:rPr>
          <w:rFonts w:ascii="Times New Roman" w:eastAsia="Times New Roman" w:hAnsi="Times New Roman" w:cs="Times New Roman"/>
          <w:color w:val="000000"/>
          <w:sz w:val="16"/>
          <w:szCs w:val="16"/>
        </w:rPr>
        <w:t>5.3. Потребитель вправе:</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 обращаться к работникам Исполнителя по всем вопросам деятельности образовательного учреждения;</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-получать полную и достоверную информацию об оценке своих знаний и критериях этой оценки;</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 пользоваться имуществом Исполнителя, необходимым для обеспечения образовательного процесса, во время занятий, предусмотренных расписанием.</w:t>
      </w:r>
    </w:p>
    <w:p w:rsidR="00784F2C" w:rsidRPr="007C3362" w:rsidRDefault="00784F2C" w:rsidP="00784F2C">
      <w:pPr>
        <w:jc w:val="both"/>
        <w:rPr>
          <w:rFonts w:ascii="Times New Roman" w:eastAsia="Times New Roman" w:hAnsi="Times New Roman" w:cs="Times New Roman"/>
          <w:sz w:val="16"/>
          <w:szCs w:val="16"/>
        </w:rPr>
      </w:pPr>
      <w:bookmarkStart w:id="35" w:name="sub_1006"/>
      <w:bookmarkEnd w:id="35"/>
      <w:r w:rsidRPr="007C3362">
        <w:rPr>
          <w:rFonts w:ascii="Times New Roman" w:eastAsia="Times New Roman" w:hAnsi="Times New Roman" w:cs="Times New Roman"/>
          <w:color w:val="000000"/>
          <w:sz w:val="16"/>
          <w:szCs w:val="16"/>
        </w:rPr>
        <w:t>6. Оплата услуг</w:t>
      </w:r>
    </w:p>
    <w:p w:rsidR="00784F2C" w:rsidRPr="007C3362" w:rsidRDefault="00784F2C" w:rsidP="00784F2C">
      <w:pPr>
        <w:jc w:val="both"/>
        <w:rPr>
          <w:rFonts w:ascii="Times New Roman" w:eastAsia="Times New Roman" w:hAnsi="Times New Roman" w:cs="Times New Roman"/>
          <w:sz w:val="16"/>
          <w:szCs w:val="16"/>
          <w:lang w:val="tt-RU"/>
        </w:rPr>
      </w:pPr>
      <w:bookmarkStart w:id="36" w:name="sub_1061"/>
      <w:bookmarkEnd w:id="36"/>
      <w:r w:rsidRPr="007C3362">
        <w:rPr>
          <w:rFonts w:ascii="Times New Roman" w:eastAsia="Times New Roman" w:hAnsi="Times New Roman" w:cs="Times New Roman"/>
          <w:color w:val="000000"/>
          <w:sz w:val="16"/>
          <w:szCs w:val="16"/>
        </w:rPr>
        <w:t>6.1. Заказчик</w:t>
      </w:r>
      <w:r w:rsidRPr="007C3362">
        <w:rPr>
          <w:rFonts w:ascii="Times New Roman" w:eastAsia="Times New Roman" w:hAnsi="Times New Roman" w:cs="Times New Roman"/>
          <w:i/>
          <w:color w:val="FF0000"/>
          <w:sz w:val="16"/>
          <w:szCs w:val="16"/>
          <w:lang w:val="tt-RU"/>
        </w:rPr>
        <w:t xml:space="preserve">        </w:t>
      </w:r>
      <w:r w:rsidRPr="007C3362">
        <w:rPr>
          <w:rFonts w:ascii="Times New Roman" w:eastAsia="Times New Roman" w:hAnsi="Times New Roman" w:cs="Times New Roman"/>
          <w:i/>
          <w:color w:val="0070C0"/>
          <w:sz w:val="16"/>
          <w:szCs w:val="16"/>
          <w:lang w:val="tt-RU"/>
        </w:rPr>
        <w:t xml:space="preserve">ФИО________________________________________________________________________________________________  </w:t>
      </w:r>
      <w:r w:rsidRPr="007C3362">
        <w:rPr>
          <w:rFonts w:ascii="Times New Roman" w:eastAsia="Times New Roman" w:hAnsi="Times New Roman" w:cs="Times New Roman"/>
          <w:i/>
          <w:color w:val="FF0000"/>
          <w:sz w:val="16"/>
          <w:szCs w:val="16"/>
          <w:lang w:val="tt-RU"/>
        </w:rPr>
        <w:t xml:space="preserve">      </w:t>
      </w:r>
      <w:r w:rsidRPr="007C3362">
        <w:rPr>
          <w:rFonts w:ascii="Times New Roman" w:eastAsia="Times New Roman" w:hAnsi="Times New Roman" w:cs="Times New Roman"/>
          <w:i/>
          <w:color w:val="FF0000"/>
          <w:sz w:val="16"/>
          <w:szCs w:val="16"/>
        </w:rPr>
        <w:t xml:space="preserve">   </w:t>
      </w:r>
    </w:p>
    <w:p w:rsidR="00784F2C" w:rsidRPr="007C3362" w:rsidRDefault="00784F2C" w:rsidP="00784F2C">
      <w:pPr>
        <w:jc w:val="both"/>
        <w:rPr>
          <w:rFonts w:ascii="Times New Roman" w:eastAsia="Times New Roman" w:hAnsi="Times New Roman" w:cs="Times New Roman"/>
          <w:i/>
          <w:color w:val="0070C0"/>
          <w:sz w:val="16"/>
          <w:szCs w:val="16"/>
        </w:rPr>
      </w:pPr>
      <w:r w:rsidRPr="007C3362">
        <w:rPr>
          <w:rFonts w:ascii="Times New Roman" w:eastAsia="Times New Roman" w:hAnsi="Times New Roman" w:cs="Times New Roman"/>
          <w:sz w:val="16"/>
          <w:szCs w:val="16"/>
        </w:rPr>
        <w:t>в рублях оплачивает услуги, указанные в </w:t>
      </w:r>
      <w:hyperlink r:id="rId9" w:history="1">
        <w:r w:rsidRPr="007C3362">
          <w:rPr>
            <w:rFonts w:ascii="Times New Roman" w:eastAsia="Times New Roman" w:hAnsi="Times New Roman" w:cs="Times New Roman"/>
            <w:color w:val="0000FF"/>
            <w:sz w:val="16"/>
            <w:szCs w:val="16"/>
            <w:u w:val="single"/>
          </w:rPr>
          <w:t>разделе 1</w:t>
        </w:r>
      </w:hyperlink>
      <w:r w:rsidRPr="007C3362">
        <w:rPr>
          <w:rFonts w:ascii="Times New Roman" w:eastAsia="Times New Roman" w:hAnsi="Times New Roman" w:cs="Times New Roman"/>
          <w:sz w:val="16"/>
          <w:szCs w:val="16"/>
        </w:rPr>
        <w:t xml:space="preserve"> настоящего договора, </w:t>
      </w:r>
      <w:r>
        <w:rPr>
          <w:rFonts w:ascii="Times New Roman" w:eastAsia="Times New Roman" w:hAnsi="Times New Roman" w:cs="Times New Roman"/>
          <w:i/>
          <w:color w:val="0070C0"/>
          <w:sz w:val="16"/>
          <w:szCs w:val="16"/>
        </w:rPr>
        <w:t>________________ одно занятие</w:t>
      </w:r>
    </w:p>
    <w:p w:rsidR="00784F2C" w:rsidRPr="007C3362" w:rsidRDefault="00784F2C" w:rsidP="00784F2C">
      <w:pPr>
        <w:jc w:val="both"/>
        <w:rPr>
          <w:rFonts w:ascii="Times New Roman" w:eastAsia="Times New Roman" w:hAnsi="Times New Roman" w:cs="Times New Roman"/>
          <w:sz w:val="16"/>
          <w:szCs w:val="16"/>
          <w:lang w:val="tt-RU"/>
        </w:rPr>
      </w:pPr>
      <w:r w:rsidRPr="007C3362">
        <w:rPr>
          <w:rFonts w:ascii="Times New Roman" w:eastAsia="Times New Roman" w:hAnsi="Times New Roman" w:cs="Times New Roman"/>
          <w:i/>
          <w:sz w:val="16"/>
          <w:szCs w:val="16"/>
        </w:rPr>
        <w:t xml:space="preserve"> в сумме:</w:t>
      </w:r>
      <w:r>
        <w:rPr>
          <w:rFonts w:ascii="Times New Roman" w:eastAsia="Times New Roman" w:hAnsi="Times New Roman" w:cs="Times New Roman"/>
          <w:i/>
          <w:color w:val="548DD4"/>
          <w:sz w:val="16"/>
          <w:szCs w:val="16"/>
          <w:u w:val="single"/>
        </w:rPr>
        <w:t>______________________________________________________________________________________________________________</w:t>
      </w:r>
    </w:p>
    <w:p w:rsidR="00784F2C" w:rsidRPr="007C3362" w:rsidRDefault="00784F2C" w:rsidP="00784F2C">
      <w:pPr>
        <w:jc w:val="cente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(указать денежную сумму в рублях)</w:t>
      </w:r>
    </w:p>
    <w:p w:rsidR="00784F2C" w:rsidRPr="007C3362" w:rsidRDefault="00784F2C" w:rsidP="00784F2C">
      <w:pPr>
        <w:jc w:val="both"/>
        <w:rPr>
          <w:rFonts w:ascii="Times New Roman" w:eastAsia="Times New Roman" w:hAnsi="Times New Roman" w:cs="Times New Roman"/>
          <w:sz w:val="16"/>
          <w:szCs w:val="16"/>
          <w:lang w:val="tt-RU"/>
        </w:rPr>
      </w:pPr>
      <w:bookmarkStart w:id="37" w:name="sub_1063"/>
      <w:bookmarkEnd w:id="37"/>
      <w:r w:rsidRPr="007C3362">
        <w:rPr>
          <w:rFonts w:ascii="Times New Roman" w:eastAsia="Times New Roman" w:hAnsi="Times New Roman" w:cs="Times New Roman"/>
          <w:color w:val="000000"/>
          <w:sz w:val="16"/>
          <w:szCs w:val="16"/>
        </w:rPr>
        <w:t>6.2. Оплата услуг производится в безналичном порядке через кассы и терминалы банков</w:t>
      </w:r>
      <w:r w:rsidRPr="007C3362">
        <w:rPr>
          <w:rFonts w:ascii="Times New Roman" w:eastAsia="Times New Roman" w:hAnsi="Times New Roman" w:cs="Times New Roman"/>
          <w:sz w:val="16"/>
          <w:szCs w:val="16"/>
        </w:rPr>
        <w:t xml:space="preserve"> за 1 полугодие курса обучения до </w:t>
      </w:r>
      <w:r>
        <w:rPr>
          <w:rFonts w:ascii="Times New Roman" w:eastAsia="Times New Roman" w:hAnsi="Times New Roman" w:cs="Times New Roman"/>
          <w:sz w:val="16"/>
          <w:szCs w:val="16"/>
        </w:rPr>
        <w:t>____________________</w:t>
      </w:r>
      <w:r w:rsidRPr="007C3362">
        <w:rPr>
          <w:rFonts w:ascii="Times New Roman" w:eastAsia="Times New Roman" w:hAnsi="Times New Roman" w:cs="Times New Roman"/>
          <w:sz w:val="16"/>
          <w:szCs w:val="16"/>
        </w:rPr>
        <w:t xml:space="preserve">г., за 2 полугодие курса обучения до </w:t>
      </w:r>
      <w:r>
        <w:rPr>
          <w:rFonts w:ascii="Times New Roman" w:eastAsia="Times New Roman" w:hAnsi="Times New Roman" w:cs="Times New Roman"/>
          <w:sz w:val="16"/>
          <w:szCs w:val="16"/>
        </w:rPr>
        <w:t>_________________________________г.</w:t>
      </w:r>
      <w:r w:rsidRPr="007C3362">
        <w:rPr>
          <w:rFonts w:ascii="Times New Roman" w:eastAsia="Times New Roman" w:hAnsi="Times New Roman" w:cs="Times New Roman"/>
          <w:b/>
          <w:sz w:val="16"/>
          <w:szCs w:val="16"/>
        </w:rPr>
        <w:t xml:space="preserve">        </w:t>
      </w:r>
    </w:p>
    <w:p w:rsidR="00784F2C" w:rsidRPr="007C3362" w:rsidRDefault="00784F2C" w:rsidP="00784F2C">
      <w:pPr>
        <w:jc w:val="center"/>
        <w:rPr>
          <w:rFonts w:ascii="Times New Roman" w:eastAsia="Times New Roman" w:hAnsi="Times New Roman" w:cs="Times New Roman"/>
          <w:sz w:val="16"/>
          <w:szCs w:val="16"/>
          <w:lang w:val="tt-RU"/>
        </w:rPr>
      </w:pPr>
      <w:r w:rsidRPr="007C3362">
        <w:rPr>
          <w:rFonts w:ascii="Times New Roman" w:eastAsia="Times New Roman" w:hAnsi="Times New Roman" w:cs="Times New Roman"/>
          <w:sz w:val="16"/>
          <w:szCs w:val="16"/>
          <w:lang w:val="tt-RU"/>
        </w:rPr>
        <w:t>(</w:t>
      </w:r>
      <w:r w:rsidRPr="007C3362">
        <w:rPr>
          <w:rFonts w:ascii="Times New Roman" w:eastAsia="Times New Roman" w:hAnsi="Times New Roman" w:cs="Times New Roman"/>
          <w:sz w:val="16"/>
          <w:szCs w:val="16"/>
        </w:rPr>
        <w:t>указать время оплаты</w:t>
      </w:r>
      <w:r w:rsidRPr="007C3362">
        <w:rPr>
          <w:rFonts w:ascii="Times New Roman" w:eastAsia="Times New Roman" w:hAnsi="Times New Roman" w:cs="Times New Roman"/>
          <w:sz w:val="16"/>
          <w:szCs w:val="16"/>
          <w:lang w:val="tt-RU"/>
        </w:rPr>
        <w:t xml:space="preserve"> </w:t>
      </w:r>
      <w:r w:rsidRPr="007C3362">
        <w:rPr>
          <w:rFonts w:ascii="Times New Roman" w:eastAsia="Times New Roman" w:hAnsi="Times New Roman" w:cs="Times New Roman"/>
          <w:sz w:val="16"/>
          <w:szCs w:val="16"/>
        </w:rPr>
        <w:t>на счёт Исполнителя в банке</w:t>
      </w:r>
      <w:r w:rsidRPr="007C3362">
        <w:rPr>
          <w:rFonts w:ascii="Times New Roman" w:eastAsia="Times New Roman" w:hAnsi="Times New Roman" w:cs="Times New Roman"/>
          <w:sz w:val="16"/>
          <w:szCs w:val="16"/>
          <w:lang w:val="tt-RU"/>
        </w:rPr>
        <w:t>)</w:t>
      </w:r>
    </w:p>
    <w:p w:rsidR="00784F2C" w:rsidRPr="007C3362" w:rsidRDefault="00784F2C" w:rsidP="00784F2C">
      <w:pP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 xml:space="preserve">Оплата услуг удостоверяется Исполнителем </w:t>
      </w:r>
      <w:r w:rsidRPr="007C3362">
        <w:rPr>
          <w:rFonts w:ascii="Times New Roman" w:eastAsia="Times New Roman" w:hAnsi="Times New Roman" w:cs="Times New Roman"/>
          <w:i/>
          <w:sz w:val="16"/>
          <w:szCs w:val="16"/>
          <w:u w:val="single"/>
        </w:rPr>
        <w:t>                                                    </w:t>
      </w:r>
      <w:r w:rsidRPr="007C3362">
        <w:rPr>
          <w:rFonts w:ascii="Times New Roman" w:eastAsia="Times New Roman" w:hAnsi="Times New Roman" w:cs="Times New Roman"/>
          <w:i/>
          <w:color w:val="0070C0"/>
          <w:sz w:val="16"/>
          <w:szCs w:val="16"/>
          <w:u w:val="single"/>
        </w:rPr>
        <w:t>квитанцией </w:t>
      </w:r>
      <w:r w:rsidRPr="007C3362">
        <w:rPr>
          <w:rFonts w:ascii="Times New Roman" w:eastAsia="Times New Roman" w:hAnsi="Times New Roman" w:cs="Times New Roman"/>
          <w:i/>
          <w:sz w:val="16"/>
          <w:szCs w:val="16"/>
          <w:u w:val="single"/>
        </w:rPr>
        <w:t>                                                                               </w:t>
      </w:r>
      <w:proofErr w:type="gramStart"/>
      <w:r w:rsidRPr="007C3362">
        <w:rPr>
          <w:rFonts w:ascii="Times New Roman" w:eastAsia="Times New Roman" w:hAnsi="Times New Roman" w:cs="Times New Roman"/>
          <w:i/>
          <w:sz w:val="16"/>
          <w:szCs w:val="16"/>
          <w:u w:val="single"/>
        </w:rPr>
        <w:t>  ,</w:t>
      </w:r>
      <w:proofErr w:type="gramEnd"/>
    </w:p>
    <w:p w:rsidR="00784F2C" w:rsidRPr="007C3362" w:rsidRDefault="00784F2C" w:rsidP="00784F2C">
      <w:pPr>
        <w:jc w:val="cente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(указать документ, подтверждающий оплату,</w:t>
      </w:r>
      <w:r w:rsidRPr="007C3362">
        <w:rPr>
          <w:rFonts w:ascii="Times New Roman" w:eastAsia="Times New Roman" w:hAnsi="Times New Roman" w:cs="Times New Roman"/>
          <w:sz w:val="16"/>
          <w:szCs w:val="16"/>
          <w:lang w:val="tt-RU"/>
        </w:rPr>
        <w:t xml:space="preserve"> </w:t>
      </w:r>
      <w:r w:rsidRPr="007C3362">
        <w:rPr>
          <w:rFonts w:ascii="Times New Roman" w:eastAsia="Times New Roman" w:hAnsi="Times New Roman" w:cs="Times New Roman"/>
          <w:sz w:val="16"/>
          <w:szCs w:val="16"/>
        </w:rPr>
        <w:t>выдаваемым Заказчику Исполнителем)</w:t>
      </w:r>
    </w:p>
    <w:p w:rsidR="00784F2C" w:rsidRPr="007C3362" w:rsidRDefault="00784F2C" w:rsidP="00784F2C">
      <w:pPr>
        <w:jc w:val="both"/>
        <w:rPr>
          <w:rFonts w:ascii="Times New Roman" w:eastAsia="Times New Roman" w:hAnsi="Times New Roman" w:cs="Times New Roman"/>
          <w:sz w:val="16"/>
          <w:szCs w:val="16"/>
        </w:rPr>
      </w:pPr>
      <w:bookmarkStart w:id="38" w:name="sub_1064"/>
      <w:bookmarkEnd w:id="38"/>
      <w:r w:rsidRPr="007C3362">
        <w:rPr>
          <w:rFonts w:ascii="Times New Roman" w:eastAsia="Times New Roman" w:hAnsi="Times New Roman" w:cs="Times New Roman"/>
          <w:color w:val="000000"/>
          <w:sz w:val="16"/>
          <w:szCs w:val="16"/>
        </w:rPr>
        <w:t>6.3 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частью договора.</w:t>
      </w:r>
    </w:p>
    <w:p w:rsidR="00784F2C" w:rsidRPr="007C3362" w:rsidRDefault="00784F2C" w:rsidP="00784F2C">
      <w:pPr>
        <w:jc w:val="both"/>
        <w:rPr>
          <w:rFonts w:ascii="Times New Roman" w:eastAsia="Times New Roman" w:hAnsi="Times New Roman" w:cs="Times New Roman"/>
          <w:sz w:val="16"/>
          <w:szCs w:val="16"/>
        </w:rPr>
      </w:pPr>
      <w:bookmarkStart w:id="39" w:name="sub_1007"/>
      <w:bookmarkEnd w:id="39"/>
      <w:r w:rsidRPr="007C3362">
        <w:rPr>
          <w:rFonts w:ascii="Times New Roman" w:eastAsia="Times New Roman" w:hAnsi="Times New Roman" w:cs="Times New Roman"/>
          <w:color w:val="000000"/>
          <w:sz w:val="16"/>
          <w:szCs w:val="16"/>
        </w:rPr>
        <w:t>7. Основания изменения и расторжения договора</w:t>
      </w:r>
    </w:p>
    <w:p w:rsidR="00784F2C" w:rsidRPr="007C3362" w:rsidRDefault="00784F2C" w:rsidP="00784F2C">
      <w:pPr>
        <w:jc w:val="both"/>
        <w:rPr>
          <w:rFonts w:ascii="Times New Roman" w:eastAsia="Times New Roman" w:hAnsi="Times New Roman" w:cs="Times New Roman"/>
          <w:sz w:val="16"/>
          <w:szCs w:val="16"/>
        </w:rPr>
      </w:pPr>
      <w:bookmarkStart w:id="40" w:name="sub_1071"/>
      <w:bookmarkEnd w:id="40"/>
      <w:r w:rsidRPr="007C3362">
        <w:rPr>
          <w:rFonts w:ascii="Times New Roman" w:eastAsia="Times New Roman" w:hAnsi="Times New Roman" w:cs="Times New Roman"/>
          <w:color w:val="000000"/>
          <w:sz w:val="16"/>
          <w:szCs w:val="16"/>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784F2C" w:rsidRPr="007C3362" w:rsidRDefault="00784F2C" w:rsidP="00784F2C">
      <w:pPr>
        <w:jc w:val="both"/>
        <w:rPr>
          <w:rFonts w:ascii="Times New Roman" w:eastAsia="Times New Roman" w:hAnsi="Times New Roman" w:cs="Times New Roman"/>
          <w:sz w:val="16"/>
          <w:szCs w:val="16"/>
        </w:rPr>
      </w:pPr>
      <w:bookmarkStart w:id="41" w:name="sub_1072"/>
      <w:bookmarkEnd w:id="41"/>
      <w:r w:rsidRPr="007C3362">
        <w:rPr>
          <w:rFonts w:ascii="Times New Roman" w:eastAsia="Times New Roman" w:hAnsi="Times New Roman" w:cs="Times New Roman"/>
          <w:color w:val="000000"/>
          <w:sz w:val="16"/>
          <w:szCs w:val="16"/>
        </w:rPr>
        <w:t>7.2. Потребитель,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От имени Потребителя в возрасте от 6 до 14 лет договор в любое время может быть расторгнут Заказчиком при условии, указанном в </w:t>
      </w:r>
      <w:hyperlink r:id="rId10" w:history="1">
        <w:r w:rsidRPr="007C3362">
          <w:rPr>
            <w:rFonts w:ascii="Times New Roman" w:eastAsia="Times New Roman" w:hAnsi="Times New Roman" w:cs="Times New Roman"/>
            <w:color w:val="0000FF"/>
            <w:sz w:val="16"/>
            <w:szCs w:val="16"/>
            <w:u w:val="single"/>
          </w:rPr>
          <w:t>абзаце 1</w:t>
        </w:r>
      </w:hyperlink>
      <w:r w:rsidRPr="007C3362">
        <w:rPr>
          <w:rFonts w:ascii="Times New Roman" w:eastAsia="Times New Roman" w:hAnsi="Times New Roman" w:cs="Times New Roman"/>
          <w:sz w:val="16"/>
          <w:szCs w:val="16"/>
        </w:rPr>
        <w:t> настоящего пункта.</w:t>
      </w:r>
    </w:p>
    <w:p w:rsidR="00784F2C" w:rsidRPr="007C3362" w:rsidRDefault="00784F2C" w:rsidP="00784F2C">
      <w:pPr>
        <w:jc w:val="both"/>
        <w:rPr>
          <w:rFonts w:ascii="Times New Roman" w:eastAsia="Times New Roman" w:hAnsi="Times New Roman" w:cs="Times New Roman"/>
          <w:sz w:val="16"/>
          <w:szCs w:val="16"/>
        </w:rPr>
      </w:pPr>
      <w:bookmarkStart w:id="42" w:name="sub_1073"/>
      <w:bookmarkEnd w:id="42"/>
      <w:r w:rsidRPr="007C3362">
        <w:rPr>
          <w:rFonts w:ascii="Times New Roman" w:eastAsia="Times New Roman" w:hAnsi="Times New Roman" w:cs="Times New Roman"/>
          <w:color w:val="000000"/>
          <w:sz w:val="16"/>
          <w:szCs w:val="16"/>
        </w:rPr>
        <w:t>7.3. Настоящий договор может быть расторгнут по соглашению сторон.</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784F2C" w:rsidRPr="007C3362" w:rsidRDefault="00784F2C" w:rsidP="00784F2C">
      <w:pPr>
        <w:jc w:val="both"/>
        <w:rPr>
          <w:rFonts w:ascii="Times New Roman" w:eastAsia="Times New Roman" w:hAnsi="Times New Roman" w:cs="Times New Roman"/>
          <w:sz w:val="16"/>
          <w:szCs w:val="16"/>
        </w:rPr>
      </w:pPr>
      <w:bookmarkStart w:id="43" w:name="sub_1074"/>
      <w:bookmarkEnd w:id="43"/>
      <w:r w:rsidRPr="007C3362">
        <w:rPr>
          <w:rFonts w:ascii="Times New Roman" w:eastAsia="Times New Roman" w:hAnsi="Times New Roman" w:cs="Times New Roman"/>
          <w:color w:val="000000"/>
          <w:sz w:val="16"/>
          <w:szCs w:val="16"/>
        </w:rPr>
        <w:t xml:space="preserve">7.4. Помимо этого, Исполнитель вправе отказаться от исполнения договора, если Заказчик нарушил сроки оплаты услуг по настоящему договору, пропуск занятий </w:t>
      </w:r>
      <w:r w:rsidRPr="007C3362">
        <w:rPr>
          <w:rFonts w:ascii="Times New Roman" w:eastAsia="Times New Roman" w:hAnsi="Times New Roman" w:cs="Times New Roman"/>
          <w:i/>
          <w:color w:val="000000"/>
          <w:sz w:val="16"/>
          <w:szCs w:val="16"/>
          <w:u w:val="single"/>
        </w:rPr>
        <w:t>свыше 1/3</w:t>
      </w:r>
      <w:r w:rsidRPr="007C3362">
        <w:rPr>
          <w:rFonts w:ascii="Times New Roman" w:eastAsia="Times New Roman" w:hAnsi="Times New Roman" w:cs="Times New Roman"/>
          <w:i/>
          <w:color w:val="000000"/>
          <w:sz w:val="16"/>
          <w:szCs w:val="16"/>
        </w:rPr>
        <w:t xml:space="preserve"> </w:t>
      </w:r>
      <w:r w:rsidRPr="007C3362">
        <w:rPr>
          <w:rFonts w:ascii="Times New Roman" w:eastAsia="Times New Roman" w:hAnsi="Times New Roman" w:cs="Times New Roman"/>
          <w:i/>
          <w:color w:val="000000"/>
          <w:sz w:val="16"/>
          <w:szCs w:val="16"/>
          <w:u w:val="single"/>
        </w:rPr>
        <w:t>часов                                                                                                                                                 </w:t>
      </w:r>
    </w:p>
    <w:p w:rsidR="00784F2C" w:rsidRPr="007C3362" w:rsidRDefault="00784F2C" w:rsidP="00784F2C">
      <w:pPr>
        <w:jc w:val="cente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(указать срок или количество, или иные условия просрочки)</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либо неоднократно нарушает иные обязательства, предусмотренные </w:t>
      </w:r>
      <w:hyperlink r:id="rId11" w:history="1">
        <w:r w:rsidRPr="007C3362">
          <w:rPr>
            <w:rFonts w:ascii="Times New Roman" w:eastAsia="Times New Roman" w:hAnsi="Times New Roman" w:cs="Times New Roman"/>
            <w:color w:val="0000FF"/>
            <w:sz w:val="16"/>
            <w:szCs w:val="16"/>
            <w:u w:val="single"/>
          </w:rPr>
          <w:t>п.3</w:t>
        </w:r>
      </w:hyperlink>
      <w:r w:rsidRPr="007C3362">
        <w:rPr>
          <w:rFonts w:ascii="Times New Roman" w:eastAsia="Times New Roman" w:hAnsi="Times New Roman" w:cs="Times New Roman"/>
          <w:sz w:val="16"/>
          <w:szCs w:val="16"/>
        </w:rPr>
        <w:t>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784F2C" w:rsidRPr="007C3362" w:rsidRDefault="00784F2C" w:rsidP="00784F2C">
      <w:pPr>
        <w:jc w:val="both"/>
        <w:rPr>
          <w:rFonts w:ascii="Times New Roman" w:eastAsia="Times New Roman" w:hAnsi="Times New Roman" w:cs="Times New Roman"/>
          <w:sz w:val="16"/>
          <w:szCs w:val="16"/>
        </w:rPr>
      </w:pPr>
      <w:bookmarkStart w:id="44" w:name="sub_1075"/>
      <w:bookmarkEnd w:id="44"/>
      <w:r w:rsidRPr="007C3362">
        <w:rPr>
          <w:rFonts w:ascii="Times New Roman" w:eastAsia="Times New Roman" w:hAnsi="Times New Roman" w:cs="Times New Roman"/>
          <w:color w:val="000000"/>
          <w:sz w:val="16"/>
          <w:szCs w:val="16"/>
        </w:rPr>
        <w:t>7.5.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если после _________________</w:t>
      </w:r>
      <w:r w:rsidRPr="007C3362">
        <w:rPr>
          <w:rFonts w:ascii="Times New Roman" w:eastAsia="Times New Roman" w:hAnsi="Times New Roman" w:cs="Times New Roman"/>
          <w:i/>
          <w:color w:val="000000"/>
          <w:sz w:val="16"/>
          <w:szCs w:val="16"/>
        </w:rPr>
        <w:t>трёх___________</w:t>
      </w:r>
      <w:r w:rsidRPr="007C3362">
        <w:rPr>
          <w:rFonts w:ascii="Times New Roman" w:eastAsia="Times New Roman" w:hAnsi="Times New Roman" w:cs="Times New Roman"/>
          <w:i/>
          <w:color w:val="000000"/>
          <w:sz w:val="16"/>
          <w:szCs w:val="16"/>
          <w:u w:val="single"/>
        </w:rPr>
        <w:t>предупреждений</w:t>
      </w:r>
      <w:r w:rsidRPr="007C3362">
        <w:rPr>
          <w:rFonts w:ascii="Times New Roman" w:eastAsia="Times New Roman" w:hAnsi="Times New Roman" w:cs="Times New Roman"/>
          <w:i/>
          <w:color w:val="000000"/>
          <w:sz w:val="16"/>
          <w:szCs w:val="16"/>
        </w:rPr>
        <w:t>____________________________</w:t>
      </w:r>
    </w:p>
    <w:p w:rsidR="00784F2C" w:rsidRPr="007C3362" w:rsidRDefault="00784F2C" w:rsidP="00784F2C">
      <w:pPr>
        <w:ind w:left="2832" w:firstLine="708"/>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(указать количество)</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Потребитель не устранит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w:t>
      </w:r>
    </w:p>
    <w:p w:rsidR="00784F2C" w:rsidRPr="007C3362" w:rsidRDefault="00784F2C" w:rsidP="00784F2C">
      <w:pPr>
        <w:jc w:val="both"/>
        <w:rPr>
          <w:rFonts w:ascii="Times New Roman" w:eastAsia="Times New Roman" w:hAnsi="Times New Roman" w:cs="Times New Roman"/>
          <w:sz w:val="16"/>
          <w:szCs w:val="16"/>
        </w:rPr>
      </w:pPr>
      <w:bookmarkStart w:id="45" w:name="sub_1008"/>
      <w:bookmarkEnd w:id="45"/>
      <w:r w:rsidRPr="007C3362">
        <w:rPr>
          <w:rFonts w:ascii="Times New Roman" w:eastAsia="Times New Roman" w:hAnsi="Times New Roman" w:cs="Times New Roman"/>
          <w:color w:val="000000"/>
          <w:sz w:val="16"/>
          <w:szCs w:val="16"/>
        </w:rPr>
        <w:t>8. Ответственность за неисполнение или ненадлежащее исполнение</w:t>
      </w:r>
    </w:p>
    <w:p w:rsidR="00784F2C" w:rsidRPr="007C3362" w:rsidRDefault="00784F2C" w:rsidP="00784F2C">
      <w:pPr>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обязательств по настоящему договору</w:t>
      </w:r>
    </w:p>
    <w:p w:rsidR="00784F2C" w:rsidRPr="007C3362" w:rsidRDefault="00784F2C" w:rsidP="00784F2C">
      <w:pPr>
        <w:jc w:val="both"/>
        <w:rPr>
          <w:rFonts w:ascii="Times New Roman" w:eastAsia="Times New Roman" w:hAnsi="Times New Roman" w:cs="Times New Roman"/>
          <w:sz w:val="16"/>
          <w:szCs w:val="16"/>
        </w:rPr>
      </w:pPr>
      <w:bookmarkStart w:id="46" w:name="sub_1081"/>
      <w:bookmarkEnd w:id="46"/>
      <w:r w:rsidRPr="007C3362">
        <w:rPr>
          <w:rFonts w:ascii="Times New Roman" w:eastAsia="Times New Roman" w:hAnsi="Times New Roman" w:cs="Times New Roman"/>
          <w:color w:val="000000"/>
          <w:sz w:val="16"/>
          <w:szCs w:val="16"/>
        </w:rPr>
        <w:t>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784F2C" w:rsidRPr="007C3362" w:rsidRDefault="00784F2C" w:rsidP="00784F2C">
      <w:pPr>
        <w:jc w:val="both"/>
        <w:rPr>
          <w:rFonts w:ascii="Times New Roman" w:eastAsia="Times New Roman" w:hAnsi="Times New Roman" w:cs="Times New Roman"/>
          <w:sz w:val="16"/>
          <w:szCs w:val="16"/>
        </w:rPr>
      </w:pPr>
      <w:bookmarkStart w:id="47" w:name="sub_1009"/>
      <w:bookmarkEnd w:id="47"/>
      <w:r w:rsidRPr="007C3362">
        <w:rPr>
          <w:rFonts w:ascii="Times New Roman" w:eastAsia="Times New Roman" w:hAnsi="Times New Roman" w:cs="Times New Roman"/>
          <w:color w:val="000000"/>
          <w:sz w:val="16"/>
          <w:szCs w:val="16"/>
        </w:rPr>
        <w:t>9. Срок действия договора и другие условия</w:t>
      </w:r>
    </w:p>
    <w:p w:rsidR="00784F2C" w:rsidRPr="007C3362" w:rsidRDefault="00784F2C" w:rsidP="00784F2C">
      <w:pPr>
        <w:jc w:val="both"/>
        <w:rPr>
          <w:rFonts w:ascii="Times New Roman" w:eastAsia="Times New Roman" w:hAnsi="Times New Roman" w:cs="Times New Roman"/>
          <w:sz w:val="16"/>
          <w:szCs w:val="16"/>
        </w:rPr>
      </w:pPr>
      <w:bookmarkStart w:id="48" w:name="sub_1091"/>
      <w:bookmarkEnd w:id="48"/>
      <w:r w:rsidRPr="007C3362">
        <w:rPr>
          <w:rFonts w:ascii="Times New Roman" w:eastAsia="Times New Roman" w:hAnsi="Times New Roman" w:cs="Times New Roman"/>
          <w:color w:val="000000"/>
          <w:sz w:val="16"/>
          <w:szCs w:val="16"/>
        </w:rPr>
        <w:t xml:space="preserve">9.1. Настоящий договор вступает в силу со дня его заключения сторонами и действует </w:t>
      </w:r>
      <w:r w:rsidRPr="007C3362">
        <w:rPr>
          <w:rFonts w:ascii="Times New Roman" w:eastAsia="Times New Roman" w:hAnsi="Times New Roman" w:cs="Times New Roman"/>
          <w:i/>
          <w:color w:val="000000"/>
          <w:sz w:val="16"/>
          <w:szCs w:val="16"/>
          <w:u w:val="single"/>
        </w:rPr>
        <w:t>до "</w:t>
      </w:r>
      <w:r>
        <w:rPr>
          <w:rFonts w:ascii="Times New Roman" w:eastAsia="Times New Roman" w:hAnsi="Times New Roman" w:cs="Times New Roman"/>
          <w:i/>
          <w:color w:val="000000"/>
          <w:sz w:val="16"/>
          <w:szCs w:val="16"/>
          <w:u w:val="single"/>
        </w:rPr>
        <w:t xml:space="preserve">          </w:t>
      </w:r>
      <w:r w:rsidRPr="007C3362">
        <w:rPr>
          <w:rFonts w:ascii="Times New Roman" w:eastAsia="Times New Roman" w:hAnsi="Times New Roman" w:cs="Times New Roman"/>
          <w:i/>
          <w:color w:val="000000"/>
          <w:sz w:val="16"/>
          <w:szCs w:val="16"/>
          <w:u w:val="single"/>
        </w:rPr>
        <w:t>"</w:t>
      </w:r>
      <w:r>
        <w:rPr>
          <w:rFonts w:ascii="Times New Roman" w:eastAsia="Times New Roman" w:hAnsi="Times New Roman" w:cs="Times New Roman"/>
          <w:i/>
          <w:color w:val="000000"/>
          <w:sz w:val="16"/>
          <w:szCs w:val="16"/>
          <w:u w:val="single"/>
        </w:rPr>
        <w:t xml:space="preserve">                       </w:t>
      </w:r>
      <w:r w:rsidRPr="007C3362">
        <w:rPr>
          <w:rFonts w:ascii="Times New Roman" w:eastAsia="Times New Roman" w:hAnsi="Times New Roman" w:cs="Times New Roman"/>
          <w:i/>
          <w:color w:val="000000"/>
          <w:sz w:val="16"/>
          <w:szCs w:val="16"/>
          <w:u w:val="single"/>
        </w:rPr>
        <w:t xml:space="preserve"> 202</w:t>
      </w:r>
      <w:r>
        <w:rPr>
          <w:rFonts w:ascii="Times New Roman" w:eastAsia="Times New Roman" w:hAnsi="Times New Roman" w:cs="Times New Roman"/>
          <w:i/>
          <w:color w:val="000000"/>
          <w:sz w:val="16"/>
          <w:szCs w:val="16"/>
          <w:u w:val="single"/>
        </w:rPr>
        <w:t>6</w:t>
      </w:r>
      <w:r w:rsidRPr="007C3362">
        <w:rPr>
          <w:rFonts w:ascii="Times New Roman" w:eastAsia="Times New Roman" w:hAnsi="Times New Roman" w:cs="Times New Roman"/>
          <w:i/>
          <w:color w:val="000000"/>
          <w:sz w:val="16"/>
          <w:szCs w:val="16"/>
          <w:u w:val="single"/>
        </w:rPr>
        <w:t> г.</w:t>
      </w:r>
    </w:p>
    <w:p w:rsidR="00784F2C" w:rsidRPr="007C3362" w:rsidRDefault="00784F2C" w:rsidP="00784F2C">
      <w:pPr>
        <w:jc w:val="both"/>
        <w:rPr>
          <w:rFonts w:ascii="Times New Roman" w:eastAsia="Times New Roman" w:hAnsi="Times New Roman" w:cs="Times New Roman"/>
          <w:sz w:val="16"/>
          <w:szCs w:val="16"/>
        </w:rPr>
      </w:pPr>
      <w:bookmarkStart w:id="49" w:name="sub_1092"/>
      <w:bookmarkEnd w:id="49"/>
      <w:r w:rsidRPr="007C3362">
        <w:rPr>
          <w:rFonts w:ascii="Times New Roman" w:eastAsia="Times New Roman" w:hAnsi="Times New Roman" w:cs="Times New Roman"/>
          <w:color w:val="000000"/>
          <w:sz w:val="16"/>
          <w:szCs w:val="16"/>
        </w:rPr>
        <w:t>9.2. Договор составлен в двух экземплярах, имеющих равную юридическую силу.</w:t>
      </w:r>
      <w:bookmarkStart w:id="50" w:name="sub_1010"/>
      <w:bookmarkEnd w:id="50"/>
    </w:p>
    <w:p w:rsidR="00784F2C" w:rsidRPr="007C3362" w:rsidRDefault="00784F2C" w:rsidP="00784F2C">
      <w:pPr>
        <w:jc w:val="center"/>
        <w:rPr>
          <w:rFonts w:ascii="Times New Roman" w:eastAsia="Times New Roman" w:hAnsi="Times New Roman" w:cs="Times New Roman"/>
          <w:color w:val="000000"/>
          <w:sz w:val="16"/>
          <w:szCs w:val="16"/>
        </w:rPr>
      </w:pPr>
    </w:p>
    <w:p w:rsidR="00784F2C" w:rsidRPr="007C3362" w:rsidRDefault="00784F2C" w:rsidP="00784F2C">
      <w:pPr>
        <w:jc w:val="center"/>
        <w:rPr>
          <w:rFonts w:ascii="Times New Roman" w:eastAsia="Times New Roman" w:hAnsi="Times New Roman" w:cs="Times New Roman"/>
          <w:color w:val="000000"/>
          <w:sz w:val="16"/>
          <w:szCs w:val="16"/>
        </w:rPr>
      </w:pPr>
      <w:r w:rsidRPr="007C3362">
        <w:rPr>
          <w:rFonts w:ascii="Times New Roman" w:eastAsia="Times New Roman" w:hAnsi="Times New Roman" w:cs="Times New Roman"/>
          <w:color w:val="000000"/>
          <w:sz w:val="16"/>
          <w:szCs w:val="16"/>
        </w:rPr>
        <w:t>10. Подписи сторон</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834"/>
        <w:gridCol w:w="3403"/>
      </w:tblGrid>
      <w:tr w:rsidR="00784F2C" w:rsidRPr="007C3362" w:rsidTr="000C0CF9">
        <w:trPr>
          <w:trHeight w:val="1400"/>
        </w:trPr>
        <w:tc>
          <w:tcPr>
            <w:tcW w:w="3828" w:type="dxa"/>
            <w:vMerge w:val="restart"/>
            <w:shd w:val="clear" w:color="auto" w:fill="auto"/>
          </w:tcPr>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u w:val="single"/>
              </w:rPr>
            </w:pPr>
            <w:r w:rsidRPr="007C3362">
              <w:rPr>
                <w:rFonts w:ascii="Times New Roman" w:hAnsi="Times New Roman" w:cs="Times New Roman"/>
                <w:sz w:val="16"/>
                <w:szCs w:val="16"/>
                <w:u w:val="single"/>
              </w:rPr>
              <w:t>Исполнитель</w:t>
            </w:r>
          </w:p>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u w:val="single"/>
              </w:rPr>
            </w:pPr>
            <w:r w:rsidRPr="007C3362">
              <w:rPr>
                <w:rFonts w:ascii="Times New Roman" w:hAnsi="Times New Roman" w:cs="Times New Roman"/>
                <w:sz w:val="16"/>
                <w:szCs w:val="16"/>
                <w:u w:val="single"/>
              </w:rPr>
              <w:t>МБОУ «Средняя общеобразовательная школа  №53»</w:t>
            </w:r>
          </w:p>
          <w:p w:rsidR="00784F2C" w:rsidRPr="007C3362" w:rsidRDefault="00784F2C" w:rsidP="000C0CF9">
            <w:pPr>
              <w:widowControl w:val="0"/>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РТ, г. Набережные Челны,</w:t>
            </w:r>
          </w:p>
          <w:p w:rsidR="00784F2C" w:rsidRPr="007C3362" w:rsidRDefault="00784F2C" w:rsidP="000C0CF9">
            <w:pPr>
              <w:widowControl w:val="0"/>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 xml:space="preserve">б-р </w:t>
            </w:r>
            <w:proofErr w:type="spellStart"/>
            <w:r w:rsidRPr="007C3362">
              <w:rPr>
                <w:rFonts w:ascii="Times New Roman" w:hAnsi="Times New Roman" w:cs="Times New Roman"/>
                <w:sz w:val="16"/>
                <w:szCs w:val="16"/>
              </w:rPr>
              <w:t>Касимова</w:t>
            </w:r>
            <w:proofErr w:type="spellEnd"/>
            <w:r w:rsidRPr="007C3362">
              <w:rPr>
                <w:rFonts w:ascii="Times New Roman" w:hAnsi="Times New Roman" w:cs="Times New Roman"/>
                <w:sz w:val="16"/>
                <w:szCs w:val="16"/>
              </w:rPr>
              <w:t>, д.2</w:t>
            </w:r>
            <w:r w:rsidRPr="007C3362">
              <w:rPr>
                <w:rFonts w:ascii="Times New Roman" w:hAnsi="Times New Roman" w:cs="Times New Roman"/>
                <w:sz w:val="16"/>
                <w:szCs w:val="16"/>
              </w:rPr>
              <w:tab/>
            </w:r>
          </w:p>
          <w:p w:rsidR="00784F2C" w:rsidRPr="007C3362" w:rsidRDefault="00784F2C" w:rsidP="000C0CF9">
            <w:pPr>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ИНН 1650084899, КПП 165001001</w:t>
            </w:r>
          </w:p>
          <w:p w:rsidR="00784F2C" w:rsidRPr="007C3362" w:rsidRDefault="00784F2C" w:rsidP="000C0CF9">
            <w:pPr>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р/</w:t>
            </w:r>
            <w:proofErr w:type="gramStart"/>
            <w:r w:rsidRPr="007C3362">
              <w:rPr>
                <w:rFonts w:ascii="Times New Roman" w:hAnsi="Times New Roman" w:cs="Times New Roman"/>
                <w:sz w:val="16"/>
                <w:szCs w:val="16"/>
              </w:rPr>
              <w:t>с  03234643927300001100</w:t>
            </w:r>
            <w:proofErr w:type="gramEnd"/>
          </w:p>
          <w:p w:rsidR="00784F2C" w:rsidRPr="007C3362" w:rsidRDefault="00784F2C" w:rsidP="000C0CF9">
            <w:pPr>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к/с 40102810445370000079</w:t>
            </w:r>
          </w:p>
          <w:p w:rsidR="00784F2C" w:rsidRPr="007C3362" w:rsidRDefault="00784F2C" w:rsidP="000C0CF9">
            <w:pPr>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 xml:space="preserve">БИК 019205400 </w:t>
            </w:r>
            <w:r w:rsidRPr="007C3362">
              <w:rPr>
                <w:rFonts w:ascii="Times New Roman" w:hAnsi="Times New Roman" w:cs="Times New Roman"/>
                <w:b/>
                <w:sz w:val="16"/>
                <w:szCs w:val="16"/>
              </w:rPr>
              <w:t xml:space="preserve">л/с ЛБВ30800666-СОШ53 </w:t>
            </w:r>
            <w:r w:rsidRPr="007C3362">
              <w:rPr>
                <w:rFonts w:ascii="Times New Roman" w:hAnsi="Times New Roman" w:cs="Times New Roman"/>
                <w:sz w:val="16"/>
                <w:szCs w:val="16"/>
              </w:rPr>
              <w:t xml:space="preserve">ОТДЕЛЕНИЕ –НБ РЕСПУБЛИКА ТАТАРСТАН БАНК РОССИИ/УФК по Республике Татарстан </w:t>
            </w:r>
            <w:proofErr w:type="spellStart"/>
            <w:r w:rsidRPr="007C3362">
              <w:rPr>
                <w:rFonts w:ascii="Times New Roman" w:hAnsi="Times New Roman" w:cs="Times New Roman"/>
                <w:sz w:val="16"/>
                <w:szCs w:val="16"/>
              </w:rPr>
              <w:lastRenderedPageBreak/>
              <w:t>г.Казань</w:t>
            </w:r>
            <w:proofErr w:type="spellEnd"/>
          </w:p>
          <w:p w:rsidR="00784F2C" w:rsidRPr="007C3362" w:rsidRDefault="00784F2C" w:rsidP="000C0CF9">
            <w:pPr>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кбк:8 000 000 000 000 000 0130</w:t>
            </w:r>
          </w:p>
          <w:p w:rsidR="00784F2C" w:rsidRPr="007C3362" w:rsidRDefault="00784F2C" w:rsidP="000C0CF9">
            <w:pPr>
              <w:widowControl w:val="0"/>
              <w:tabs>
                <w:tab w:val="left" w:pos="4610"/>
              </w:tabs>
              <w:autoSpaceDE w:val="0"/>
              <w:autoSpaceDN w:val="0"/>
              <w:adjustRightInd w:val="0"/>
              <w:jc w:val="both"/>
              <w:rPr>
                <w:rFonts w:ascii="Times New Roman" w:hAnsi="Times New Roman" w:cs="Times New Roman"/>
                <w:sz w:val="16"/>
                <w:szCs w:val="16"/>
              </w:rPr>
            </w:pPr>
            <w:r w:rsidRPr="007C3362">
              <w:rPr>
                <w:rFonts w:ascii="Times New Roman" w:hAnsi="Times New Roman" w:cs="Times New Roman"/>
                <w:sz w:val="16"/>
                <w:szCs w:val="16"/>
              </w:rPr>
              <w:t>тел.8(8552)51-13-74 приемная</w:t>
            </w:r>
          </w:p>
          <w:p w:rsidR="00784F2C" w:rsidRPr="007C3362" w:rsidRDefault="00784F2C" w:rsidP="000C0CF9">
            <w:pPr>
              <w:widowControl w:val="0"/>
              <w:tabs>
                <w:tab w:val="left" w:pos="4610"/>
              </w:tabs>
              <w:autoSpaceDE w:val="0"/>
              <w:autoSpaceDN w:val="0"/>
              <w:adjustRightInd w:val="0"/>
              <w:jc w:val="both"/>
              <w:rPr>
                <w:rFonts w:ascii="Times New Roman" w:hAnsi="Times New Roman" w:cs="Times New Roman"/>
                <w:sz w:val="16"/>
                <w:szCs w:val="16"/>
              </w:rPr>
            </w:pPr>
          </w:p>
          <w:p w:rsidR="00784F2C" w:rsidRPr="007C3362" w:rsidRDefault="00784F2C" w:rsidP="000C0CF9">
            <w:pPr>
              <w:widowControl w:val="0"/>
              <w:tabs>
                <w:tab w:val="left" w:pos="4610"/>
              </w:tabs>
              <w:autoSpaceDE w:val="0"/>
              <w:autoSpaceDN w:val="0"/>
              <w:adjustRightInd w:val="0"/>
              <w:jc w:val="both"/>
              <w:rPr>
                <w:rFonts w:ascii="Times New Roman" w:hAnsi="Times New Roman" w:cs="Times New Roman"/>
                <w:sz w:val="16"/>
                <w:szCs w:val="16"/>
              </w:rPr>
            </w:pPr>
            <w:r w:rsidRPr="007C3362">
              <w:rPr>
                <w:rFonts w:ascii="Times New Roman" w:hAnsi="Times New Roman" w:cs="Times New Roman"/>
                <w:sz w:val="16"/>
                <w:szCs w:val="16"/>
              </w:rPr>
              <w:t>Директор</w:t>
            </w:r>
          </w:p>
          <w:p w:rsidR="00784F2C" w:rsidRPr="007C3362" w:rsidRDefault="00784F2C" w:rsidP="000C0CF9">
            <w:pPr>
              <w:widowControl w:val="0"/>
              <w:tabs>
                <w:tab w:val="left" w:pos="4610"/>
              </w:tabs>
              <w:autoSpaceDE w:val="0"/>
              <w:autoSpaceDN w:val="0"/>
              <w:adjustRightInd w:val="0"/>
              <w:jc w:val="both"/>
              <w:rPr>
                <w:rFonts w:ascii="Times New Roman" w:hAnsi="Times New Roman" w:cs="Times New Roman"/>
                <w:sz w:val="16"/>
                <w:szCs w:val="16"/>
              </w:rPr>
            </w:pPr>
          </w:p>
          <w:p w:rsidR="00784F2C" w:rsidRPr="007C3362" w:rsidRDefault="00784F2C" w:rsidP="000C0CF9">
            <w:pPr>
              <w:widowControl w:val="0"/>
              <w:tabs>
                <w:tab w:val="left" w:pos="4610"/>
              </w:tabs>
              <w:autoSpaceDE w:val="0"/>
              <w:autoSpaceDN w:val="0"/>
              <w:adjustRightInd w:val="0"/>
              <w:jc w:val="both"/>
              <w:rPr>
                <w:rFonts w:ascii="Times New Roman" w:hAnsi="Times New Roman" w:cs="Times New Roman"/>
                <w:sz w:val="16"/>
                <w:szCs w:val="16"/>
              </w:rPr>
            </w:pPr>
            <w:r w:rsidRPr="007C3362">
              <w:rPr>
                <w:rFonts w:ascii="Times New Roman" w:hAnsi="Times New Roman" w:cs="Times New Roman"/>
                <w:sz w:val="16"/>
                <w:szCs w:val="16"/>
              </w:rPr>
              <w:t>______________________/</w:t>
            </w:r>
            <w:proofErr w:type="spellStart"/>
            <w:r w:rsidRPr="007C3362">
              <w:rPr>
                <w:rFonts w:ascii="Times New Roman" w:hAnsi="Times New Roman" w:cs="Times New Roman"/>
                <w:sz w:val="16"/>
                <w:szCs w:val="16"/>
              </w:rPr>
              <w:t>А.Р.Нурмухаметов</w:t>
            </w:r>
            <w:proofErr w:type="spellEnd"/>
            <w:r w:rsidRPr="007C3362">
              <w:rPr>
                <w:rFonts w:ascii="Times New Roman" w:hAnsi="Times New Roman" w:cs="Times New Roman"/>
                <w:sz w:val="16"/>
                <w:szCs w:val="16"/>
              </w:rPr>
              <w:t xml:space="preserve"> /</w:t>
            </w:r>
          </w:p>
          <w:p w:rsidR="00784F2C" w:rsidRPr="007C3362" w:rsidRDefault="00784F2C" w:rsidP="000C0CF9">
            <w:pPr>
              <w:widowControl w:val="0"/>
              <w:tabs>
                <w:tab w:val="left" w:pos="4610"/>
              </w:tabs>
              <w:autoSpaceDE w:val="0"/>
              <w:autoSpaceDN w:val="0"/>
              <w:adjustRightInd w:val="0"/>
              <w:jc w:val="both"/>
              <w:rPr>
                <w:rFonts w:ascii="Times New Roman" w:hAnsi="Times New Roman" w:cs="Times New Roman"/>
                <w:sz w:val="16"/>
                <w:szCs w:val="16"/>
              </w:rPr>
            </w:pPr>
          </w:p>
        </w:tc>
        <w:tc>
          <w:tcPr>
            <w:tcW w:w="2834" w:type="dxa"/>
            <w:vMerge w:val="restart"/>
            <w:shd w:val="clear" w:color="auto" w:fill="auto"/>
          </w:tcPr>
          <w:p w:rsidR="00784F2C" w:rsidRPr="007C3362" w:rsidRDefault="00784F2C" w:rsidP="000C0CF9">
            <w:pPr>
              <w:widowControl w:val="0"/>
              <w:autoSpaceDE w:val="0"/>
              <w:autoSpaceDN w:val="0"/>
              <w:adjustRightInd w:val="0"/>
              <w:rPr>
                <w:rFonts w:ascii="Times New Roman" w:hAnsi="Times New Roman" w:cs="Times New Roman"/>
                <w:sz w:val="16"/>
                <w:szCs w:val="16"/>
                <w:u w:val="single"/>
              </w:rPr>
            </w:pPr>
            <w:r w:rsidRPr="007C3362">
              <w:rPr>
                <w:rFonts w:ascii="Times New Roman" w:hAnsi="Times New Roman" w:cs="Times New Roman"/>
                <w:sz w:val="16"/>
                <w:szCs w:val="16"/>
                <w:u w:val="single"/>
              </w:rPr>
              <w:lastRenderedPageBreak/>
              <w:t>Заказчик</w:t>
            </w:r>
          </w:p>
          <w:p w:rsidR="00784F2C" w:rsidRPr="007C3362" w:rsidRDefault="00784F2C" w:rsidP="000C0CF9">
            <w:pPr>
              <w:widowControl w:val="0"/>
              <w:autoSpaceDE w:val="0"/>
              <w:autoSpaceDN w:val="0"/>
              <w:adjustRightInd w:val="0"/>
              <w:rPr>
                <w:rFonts w:ascii="Times New Roman" w:hAnsi="Times New Roman" w:cs="Times New Roman"/>
                <w:sz w:val="16"/>
                <w:szCs w:val="16"/>
                <w:u w:val="single"/>
              </w:rPr>
            </w:pPr>
          </w:p>
          <w:p w:rsidR="00784F2C" w:rsidRPr="007C3362" w:rsidRDefault="00784F2C" w:rsidP="000C0CF9">
            <w:pPr>
              <w:widowControl w:val="0"/>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________________________________</w:t>
            </w:r>
          </w:p>
          <w:p w:rsidR="00784F2C" w:rsidRPr="007C3362" w:rsidRDefault="00784F2C" w:rsidP="000C0CF9">
            <w:pPr>
              <w:widowControl w:val="0"/>
              <w:autoSpaceDE w:val="0"/>
              <w:autoSpaceDN w:val="0"/>
              <w:adjustRightInd w:val="0"/>
              <w:rPr>
                <w:rFonts w:ascii="Times New Roman" w:hAnsi="Times New Roman" w:cs="Times New Roman"/>
                <w:sz w:val="16"/>
                <w:szCs w:val="16"/>
              </w:rPr>
            </w:pPr>
          </w:p>
          <w:p w:rsidR="00784F2C" w:rsidRPr="007C3362" w:rsidRDefault="00784F2C" w:rsidP="000C0CF9">
            <w:pPr>
              <w:widowControl w:val="0"/>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________________________________Паспортные данные__________________________________________________________________________________________Адрес места жительства</w:t>
            </w:r>
          </w:p>
          <w:p w:rsidR="00784F2C" w:rsidRPr="007C3362" w:rsidRDefault="00784F2C" w:rsidP="000C0CF9">
            <w:pPr>
              <w:widowControl w:val="0"/>
              <w:autoSpaceDE w:val="0"/>
              <w:autoSpaceDN w:val="0"/>
              <w:adjustRightInd w:val="0"/>
              <w:rPr>
                <w:rFonts w:ascii="Times New Roman" w:hAnsi="Times New Roman" w:cs="Times New Roman"/>
                <w:sz w:val="16"/>
                <w:szCs w:val="16"/>
              </w:rPr>
            </w:pPr>
          </w:p>
          <w:p w:rsidR="00784F2C" w:rsidRPr="007C3362" w:rsidRDefault="00784F2C" w:rsidP="000C0CF9">
            <w:pPr>
              <w:widowControl w:val="0"/>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lastRenderedPageBreak/>
              <w:t>________________________________________________________________</w:t>
            </w:r>
          </w:p>
          <w:p w:rsidR="00784F2C" w:rsidRPr="007C3362" w:rsidRDefault="00784F2C" w:rsidP="000C0CF9">
            <w:pPr>
              <w:widowControl w:val="0"/>
              <w:autoSpaceDE w:val="0"/>
              <w:autoSpaceDN w:val="0"/>
              <w:adjustRightInd w:val="0"/>
              <w:rPr>
                <w:rFonts w:ascii="Times New Roman" w:hAnsi="Times New Roman" w:cs="Times New Roman"/>
                <w:sz w:val="16"/>
                <w:szCs w:val="16"/>
              </w:rPr>
            </w:pPr>
          </w:p>
          <w:p w:rsidR="00784F2C" w:rsidRPr="007C3362" w:rsidRDefault="00784F2C" w:rsidP="000C0CF9">
            <w:pPr>
              <w:widowControl w:val="0"/>
              <w:autoSpaceDE w:val="0"/>
              <w:autoSpaceDN w:val="0"/>
              <w:adjustRightInd w:val="0"/>
              <w:rPr>
                <w:rFonts w:ascii="Times New Roman" w:hAnsi="Times New Roman" w:cs="Times New Roman"/>
                <w:sz w:val="16"/>
                <w:szCs w:val="16"/>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261"/>
              <w:gridCol w:w="80"/>
              <w:gridCol w:w="3186"/>
              <w:gridCol w:w="80"/>
              <w:gridCol w:w="3214"/>
            </w:tblGrid>
            <w:tr w:rsidR="00784F2C" w:rsidRPr="007C3362" w:rsidTr="000C0CF9">
              <w:trPr>
                <w:gridAfter w:val="2"/>
                <w:wAfter w:w="3235" w:type="dxa"/>
                <w:tblCellSpacing w:w="15" w:type="dxa"/>
              </w:trPr>
              <w:tc>
                <w:tcPr>
                  <w:tcW w:w="3216" w:type="dxa"/>
                  <w:hideMark/>
                </w:tcPr>
                <w:p w:rsidR="00784F2C" w:rsidRPr="007C3362" w:rsidRDefault="00784F2C" w:rsidP="000C0CF9">
                  <w:pPr>
                    <w:spacing w:before="100" w:beforeAutospacing="1" w:after="100" w:afterAutospacing="1"/>
                    <w:jc w:val="center"/>
                    <w:rPr>
                      <w:rFonts w:ascii="Times New Roman" w:eastAsia="Times New Roman" w:hAnsi="Times New Roman" w:cs="Times New Roman"/>
                      <w:sz w:val="16"/>
                      <w:szCs w:val="16"/>
                    </w:rPr>
                  </w:pPr>
                </w:p>
              </w:tc>
              <w:tc>
                <w:tcPr>
                  <w:tcW w:w="36" w:type="dxa"/>
                  <w:hideMark/>
                </w:tcPr>
                <w:p w:rsidR="00784F2C" w:rsidRPr="007C3362" w:rsidRDefault="00784F2C" w:rsidP="000C0CF9">
                  <w:pPr>
                    <w:rPr>
                      <w:rFonts w:ascii="Times New Roman" w:eastAsia="Times New Roman" w:hAnsi="Times New Roman" w:cs="Times New Roman"/>
                      <w:sz w:val="16"/>
                      <w:szCs w:val="16"/>
                    </w:rPr>
                  </w:pPr>
                </w:p>
              </w:tc>
              <w:tc>
                <w:tcPr>
                  <w:tcW w:w="3141" w:type="dxa"/>
                  <w:hideMark/>
                </w:tcPr>
                <w:p w:rsidR="00784F2C" w:rsidRPr="007C3362" w:rsidRDefault="00784F2C" w:rsidP="000C0CF9">
                  <w:pPr>
                    <w:spacing w:before="100" w:beforeAutospacing="1" w:after="100" w:afterAutospacing="1"/>
                    <w:jc w:val="both"/>
                    <w:rPr>
                      <w:rFonts w:ascii="Times New Roman" w:eastAsia="Times New Roman" w:hAnsi="Times New Roman" w:cs="Times New Roman"/>
                      <w:sz w:val="16"/>
                      <w:szCs w:val="16"/>
                    </w:rPr>
                  </w:pPr>
                </w:p>
              </w:tc>
            </w:tr>
            <w:tr w:rsidR="00784F2C" w:rsidRPr="007C3362" w:rsidTr="000C0CF9">
              <w:trPr>
                <w:tblCellSpacing w:w="15" w:type="dxa"/>
              </w:trPr>
              <w:tc>
                <w:tcPr>
                  <w:tcW w:w="3216" w:type="dxa"/>
                  <w:hideMark/>
                </w:tcPr>
                <w:p w:rsidR="00784F2C" w:rsidRPr="007C3362" w:rsidRDefault="00784F2C" w:rsidP="000C0CF9">
                  <w:pPr>
                    <w:rPr>
                      <w:rFonts w:ascii="Times New Roman" w:eastAsia="Times New Roman" w:hAnsi="Times New Roman" w:cs="Times New Roman"/>
                      <w:sz w:val="16"/>
                      <w:szCs w:val="16"/>
                    </w:rPr>
                  </w:pPr>
                </w:p>
              </w:tc>
              <w:tc>
                <w:tcPr>
                  <w:tcW w:w="36" w:type="dxa"/>
                  <w:hideMark/>
                </w:tcPr>
                <w:p w:rsidR="00784F2C" w:rsidRPr="007C3362" w:rsidRDefault="00784F2C" w:rsidP="000C0CF9">
                  <w:pPr>
                    <w:rPr>
                      <w:rFonts w:ascii="Times New Roman" w:eastAsia="Times New Roman" w:hAnsi="Times New Roman" w:cs="Times New Roman"/>
                      <w:sz w:val="16"/>
                      <w:szCs w:val="16"/>
                    </w:rPr>
                  </w:pPr>
                </w:p>
              </w:tc>
              <w:tc>
                <w:tcPr>
                  <w:tcW w:w="3156" w:type="dxa"/>
                  <w:hideMark/>
                </w:tcPr>
                <w:p w:rsidR="00784F2C" w:rsidRPr="007C3362" w:rsidRDefault="00784F2C" w:rsidP="000C0CF9">
                  <w:pPr>
                    <w:rPr>
                      <w:rFonts w:ascii="Times New Roman" w:eastAsia="Times New Roman" w:hAnsi="Times New Roman" w:cs="Times New Roman"/>
                      <w:sz w:val="16"/>
                      <w:szCs w:val="16"/>
                    </w:rPr>
                  </w:pPr>
                </w:p>
              </w:tc>
              <w:tc>
                <w:tcPr>
                  <w:tcW w:w="36" w:type="dxa"/>
                  <w:hideMark/>
                </w:tcPr>
                <w:p w:rsidR="00784F2C" w:rsidRPr="007C3362" w:rsidRDefault="00784F2C" w:rsidP="000C0CF9">
                  <w:pPr>
                    <w:rPr>
                      <w:rFonts w:ascii="Times New Roman" w:eastAsia="Times New Roman" w:hAnsi="Times New Roman" w:cs="Times New Roman"/>
                      <w:sz w:val="16"/>
                      <w:szCs w:val="16"/>
                    </w:rPr>
                  </w:pPr>
                </w:p>
              </w:tc>
              <w:tc>
                <w:tcPr>
                  <w:tcW w:w="3155" w:type="dxa"/>
                  <w:hideMark/>
                </w:tcPr>
                <w:p w:rsidR="00784F2C" w:rsidRPr="007C3362" w:rsidRDefault="00784F2C" w:rsidP="000C0CF9">
                  <w:pPr>
                    <w:rPr>
                      <w:rFonts w:ascii="Times New Roman" w:eastAsia="Times New Roman" w:hAnsi="Times New Roman" w:cs="Times New Roman"/>
                      <w:sz w:val="16"/>
                      <w:szCs w:val="16"/>
                    </w:rPr>
                  </w:pPr>
                </w:p>
              </w:tc>
            </w:tr>
            <w:tr w:rsidR="00784F2C" w:rsidRPr="007C3362" w:rsidTr="000C0CF9">
              <w:trPr>
                <w:tblCellSpacing w:w="15" w:type="dxa"/>
              </w:trPr>
              <w:tc>
                <w:tcPr>
                  <w:tcW w:w="3216" w:type="dxa"/>
                  <w:hideMark/>
                </w:tcPr>
                <w:p w:rsidR="00784F2C" w:rsidRPr="007C3362" w:rsidRDefault="00784F2C" w:rsidP="000C0CF9">
                  <w:pPr>
                    <w:spacing w:before="100" w:beforeAutospacing="1" w:after="100" w:afterAutospacing="1"/>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Телефон ____________________</w:t>
                  </w:r>
                </w:p>
              </w:tc>
              <w:tc>
                <w:tcPr>
                  <w:tcW w:w="36" w:type="dxa"/>
                  <w:hideMark/>
                </w:tcPr>
                <w:p w:rsidR="00784F2C" w:rsidRPr="007C3362" w:rsidRDefault="00784F2C" w:rsidP="000C0CF9">
                  <w:pPr>
                    <w:rPr>
                      <w:rFonts w:ascii="Times New Roman" w:eastAsia="Times New Roman" w:hAnsi="Times New Roman" w:cs="Times New Roman"/>
                      <w:sz w:val="16"/>
                      <w:szCs w:val="16"/>
                    </w:rPr>
                  </w:pPr>
                </w:p>
              </w:tc>
              <w:tc>
                <w:tcPr>
                  <w:tcW w:w="3156" w:type="dxa"/>
                  <w:hideMark/>
                </w:tcPr>
                <w:p w:rsidR="00784F2C" w:rsidRPr="007C3362" w:rsidRDefault="00784F2C" w:rsidP="000C0CF9">
                  <w:pPr>
                    <w:spacing w:before="100" w:beforeAutospacing="1" w:after="100" w:afterAutospacing="1"/>
                    <w:jc w:val="both"/>
                    <w:rPr>
                      <w:rFonts w:ascii="Times New Roman" w:eastAsia="Times New Roman" w:hAnsi="Times New Roman" w:cs="Times New Roman"/>
                      <w:sz w:val="16"/>
                      <w:szCs w:val="16"/>
                    </w:rPr>
                  </w:pPr>
                </w:p>
              </w:tc>
              <w:tc>
                <w:tcPr>
                  <w:tcW w:w="36" w:type="dxa"/>
                  <w:hideMark/>
                </w:tcPr>
                <w:p w:rsidR="00784F2C" w:rsidRPr="007C3362" w:rsidRDefault="00784F2C" w:rsidP="000C0CF9">
                  <w:pPr>
                    <w:rPr>
                      <w:rFonts w:ascii="Times New Roman" w:eastAsia="Times New Roman" w:hAnsi="Times New Roman" w:cs="Times New Roman"/>
                      <w:sz w:val="16"/>
                      <w:szCs w:val="16"/>
                    </w:rPr>
                  </w:pPr>
                </w:p>
              </w:tc>
              <w:tc>
                <w:tcPr>
                  <w:tcW w:w="3155" w:type="dxa"/>
                  <w:hideMark/>
                </w:tcPr>
                <w:p w:rsidR="00784F2C" w:rsidRPr="007C3362" w:rsidRDefault="00784F2C" w:rsidP="000C0CF9">
                  <w:pPr>
                    <w:spacing w:before="100" w:beforeAutospacing="1" w:after="100" w:afterAutospacing="1"/>
                    <w:jc w:val="center"/>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(банковские реквизиты (при наличии), телефон)</w:t>
                  </w:r>
                </w:p>
              </w:tc>
            </w:tr>
            <w:tr w:rsidR="00784F2C" w:rsidRPr="007C3362" w:rsidTr="000C0CF9">
              <w:trPr>
                <w:tblCellSpacing w:w="15" w:type="dxa"/>
              </w:trPr>
              <w:tc>
                <w:tcPr>
                  <w:tcW w:w="3216" w:type="dxa"/>
                  <w:hideMark/>
                </w:tcPr>
                <w:p w:rsidR="00784F2C" w:rsidRPr="007C3362" w:rsidRDefault="00784F2C" w:rsidP="000C0CF9">
                  <w:pPr>
                    <w:rPr>
                      <w:rFonts w:ascii="Times New Roman" w:eastAsia="Times New Roman" w:hAnsi="Times New Roman" w:cs="Times New Roman"/>
                      <w:sz w:val="16"/>
                      <w:szCs w:val="16"/>
                    </w:rPr>
                  </w:pPr>
                </w:p>
              </w:tc>
              <w:tc>
                <w:tcPr>
                  <w:tcW w:w="36" w:type="dxa"/>
                  <w:hideMark/>
                </w:tcPr>
                <w:p w:rsidR="00784F2C" w:rsidRPr="007C3362" w:rsidRDefault="00784F2C" w:rsidP="000C0CF9">
                  <w:pPr>
                    <w:rPr>
                      <w:rFonts w:ascii="Times New Roman" w:eastAsia="Times New Roman" w:hAnsi="Times New Roman" w:cs="Times New Roman"/>
                      <w:sz w:val="16"/>
                      <w:szCs w:val="16"/>
                    </w:rPr>
                  </w:pPr>
                </w:p>
              </w:tc>
              <w:tc>
                <w:tcPr>
                  <w:tcW w:w="3156" w:type="dxa"/>
                  <w:hideMark/>
                </w:tcPr>
                <w:p w:rsidR="00784F2C" w:rsidRPr="007C3362" w:rsidRDefault="00784F2C" w:rsidP="000C0CF9">
                  <w:pPr>
                    <w:rPr>
                      <w:rFonts w:ascii="Times New Roman" w:eastAsia="Times New Roman" w:hAnsi="Times New Roman" w:cs="Times New Roman"/>
                      <w:sz w:val="16"/>
                      <w:szCs w:val="16"/>
                    </w:rPr>
                  </w:pPr>
                </w:p>
              </w:tc>
              <w:tc>
                <w:tcPr>
                  <w:tcW w:w="36" w:type="dxa"/>
                  <w:hideMark/>
                </w:tcPr>
                <w:p w:rsidR="00784F2C" w:rsidRPr="007C3362" w:rsidRDefault="00784F2C" w:rsidP="000C0CF9">
                  <w:pPr>
                    <w:rPr>
                      <w:rFonts w:ascii="Times New Roman" w:eastAsia="Times New Roman" w:hAnsi="Times New Roman" w:cs="Times New Roman"/>
                      <w:sz w:val="16"/>
                      <w:szCs w:val="16"/>
                    </w:rPr>
                  </w:pPr>
                </w:p>
              </w:tc>
              <w:tc>
                <w:tcPr>
                  <w:tcW w:w="3155" w:type="dxa"/>
                  <w:hideMark/>
                </w:tcPr>
                <w:p w:rsidR="00784F2C" w:rsidRPr="007C3362" w:rsidRDefault="00784F2C" w:rsidP="000C0CF9">
                  <w:pPr>
                    <w:rPr>
                      <w:rFonts w:ascii="Times New Roman" w:eastAsia="Times New Roman" w:hAnsi="Times New Roman" w:cs="Times New Roman"/>
                      <w:sz w:val="16"/>
                      <w:szCs w:val="16"/>
                    </w:rPr>
                  </w:pPr>
                </w:p>
              </w:tc>
            </w:tr>
            <w:tr w:rsidR="00784F2C" w:rsidRPr="007C3362" w:rsidTr="000C0CF9">
              <w:trPr>
                <w:tblCellSpacing w:w="15" w:type="dxa"/>
              </w:trPr>
              <w:tc>
                <w:tcPr>
                  <w:tcW w:w="3216" w:type="dxa"/>
                  <w:hideMark/>
                </w:tcPr>
                <w:p w:rsidR="00784F2C" w:rsidRPr="007C3362" w:rsidRDefault="00784F2C" w:rsidP="000C0CF9">
                  <w:pPr>
                    <w:spacing w:before="100" w:beforeAutospacing="1" w:after="100" w:afterAutospacing="1"/>
                    <w:jc w:val="both"/>
                    <w:rPr>
                      <w:rFonts w:ascii="Times New Roman" w:eastAsia="Times New Roman" w:hAnsi="Times New Roman" w:cs="Times New Roman"/>
                      <w:sz w:val="16"/>
                      <w:szCs w:val="16"/>
                    </w:rPr>
                  </w:pPr>
                  <w:r w:rsidRPr="007C3362">
                    <w:rPr>
                      <w:rFonts w:ascii="Times New Roman" w:eastAsia="Times New Roman" w:hAnsi="Times New Roman" w:cs="Times New Roman"/>
                      <w:sz w:val="16"/>
                      <w:szCs w:val="16"/>
                    </w:rPr>
                    <w:t>__________________    (подпись)</w:t>
                  </w:r>
                </w:p>
              </w:tc>
              <w:tc>
                <w:tcPr>
                  <w:tcW w:w="36" w:type="dxa"/>
                  <w:hideMark/>
                </w:tcPr>
                <w:p w:rsidR="00784F2C" w:rsidRPr="007C3362" w:rsidRDefault="00784F2C" w:rsidP="000C0CF9">
                  <w:pPr>
                    <w:rPr>
                      <w:rFonts w:ascii="Times New Roman" w:eastAsia="Times New Roman" w:hAnsi="Times New Roman" w:cs="Times New Roman"/>
                      <w:sz w:val="16"/>
                      <w:szCs w:val="16"/>
                    </w:rPr>
                  </w:pPr>
                </w:p>
              </w:tc>
              <w:tc>
                <w:tcPr>
                  <w:tcW w:w="3156" w:type="dxa"/>
                  <w:hideMark/>
                </w:tcPr>
                <w:p w:rsidR="00784F2C" w:rsidRPr="007C3362" w:rsidRDefault="00784F2C" w:rsidP="000C0CF9">
                  <w:pPr>
                    <w:spacing w:before="100" w:beforeAutospacing="1" w:after="100" w:afterAutospacing="1"/>
                    <w:jc w:val="center"/>
                    <w:rPr>
                      <w:rFonts w:ascii="Times New Roman" w:eastAsia="Times New Roman" w:hAnsi="Times New Roman" w:cs="Times New Roman"/>
                      <w:sz w:val="16"/>
                      <w:szCs w:val="16"/>
                    </w:rPr>
                  </w:pPr>
                </w:p>
              </w:tc>
              <w:tc>
                <w:tcPr>
                  <w:tcW w:w="36" w:type="dxa"/>
                  <w:vAlign w:val="center"/>
                  <w:hideMark/>
                </w:tcPr>
                <w:p w:rsidR="00784F2C" w:rsidRPr="007C3362" w:rsidRDefault="00784F2C" w:rsidP="000C0CF9">
                  <w:pPr>
                    <w:rPr>
                      <w:rFonts w:ascii="Times New Roman" w:eastAsia="Times New Roman" w:hAnsi="Times New Roman" w:cs="Times New Roman"/>
                      <w:sz w:val="16"/>
                      <w:szCs w:val="16"/>
                    </w:rPr>
                  </w:pPr>
                </w:p>
              </w:tc>
              <w:tc>
                <w:tcPr>
                  <w:tcW w:w="3155" w:type="dxa"/>
                  <w:vAlign w:val="center"/>
                  <w:hideMark/>
                </w:tcPr>
                <w:p w:rsidR="00784F2C" w:rsidRPr="007C3362" w:rsidRDefault="00784F2C" w:rsidP="000C0CF9">
                  <w:pPr>
                    <w:rPr>
                      <w:rFonts w:ascii="Times New Roman" w:eastAsia="Times New Roman" w:hAnsi="Times New Roman" w:cs="Times New Roman"/>
                      <w:sz w:val="16"/>
                      <w:szCs w:val="16"/>
                    </w:rPr>
                  </w:pPr>
                </w:p>
              </w:tc>
            </w:tr>
          </w:tbl>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rPr>
            </w:pPr>
          </w:p>
        </w:tc>
        <w:tc>
          <w:tcPr>
            <w:tcW w:w="3403" w:type="dxa"/>
            <w:shd w:val="clear" w:color="auto" w:fill="auto"/>
          </w:tcPr>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lastRenderedPageBreak/>
              <w:t xml:space="preserve">Обучающийся </w:t>
            </w:r>
          </w:p>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rPr>
            </w:pPr>
          </w:p>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_________________________________</w:t>
            </w:r>
          </w:p>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(фамилия, имя, отчество (при наличии)</w:t>
            </w:r>
          </w:p>
        </w:tc>
      </w:tr>
      <w:tr w:rsidR="00784F2C" w:rsidRPr="007C3362" w:rsidTr="000C0CF9">
        <w:trPr>
          <w:trHeight w:val="402"/>
        </w:trPr>
        <w:tc>
          <w:tcPr>
            <w:tcW w:w="3828" w:type="dxa"/>
            <w:vMerge/>
            <w:shd w:val="clear" w:color="auto" w:fill="auto"/>
          </w:tcPr>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u w:val="single"/>
              </w:rPr>
            </w:pPr>
          </w:p>
        </w:tc>
        <w:tc>
          <w:tcPr>
            <w:tcW w:w="2834" w:type="dxa"/>
            <w:vMerge/>
            <w:shd w:val="clear" w:color="auto" w:fill="auto"/>
          </w:tcPr>
          <w:p w:rsidR="00784F2C" w:rsidRPr="007C3362" w:rsidRDefault="00784F2C" w:rsidP="000C0CF9">
            <w:pPr>
              <w:widowControl w:val="0"/>
              <w:autoSpaceDE w:val="0"/>
              <w:autoSpaceDN w:val="0"/>
              <w:adjustRightInd w:val="0"/>
              <w:rPr>
                <w:rFonts w:ascii="Times New Roman" w:hAnsi="Times New Roman" w:cs="Times New Roman"/>
                <w:sz w:val="16"/>
                <w:szCs w:val="16"/>
                <w:u w:val="single"/>
              </w:rPr>
            </w:pPr>
          </w:p>
        </w:tc>
        <w:tc>
          <w:tcPr>
            <w:tcW w:w="3403" w:type="dxa"/>
            <w:shd w:val="clear" w:color="auto" w:fill="auto"/>
          </w:tcPr>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rPr>
            </w:pPr>
          </w:p>
        </w:tc>
      </w:tr>
      <w:tr w:rsidR="00784F2C" w:rsidRPr="007C3362" w:rsidTr="000C0CF9">
        <w:trPr>
          <w:trHeight w:val="351"/>
        </w:trPr>
        <w:tc>
          <w:tcPr>
            <w:tcW w:w="3828" w:type="dxa"/>
            <w:vMerge/>
            <w:shd w:val="clear" w:color="auto" w:fill="auto"/>
          </w:tcPr>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u w:val="single"/>
              </w:rPr>
            </w:pPr>
          </w:p>
        </w:tc>
        <w:tc>
          <w:tcPr>
            <w:tcW w:w="2834" w:type="dxa"/>
            <w:vMerge/>
            <w:shd w:val="clear" w:color="auto" w:fill="auto"/>
          </w:tcPr>
          <w:p w:rsidR="00784F2C" w:rsidRPr="007C3362" w:rsidRDefault="00784F2C" w:rsidP="000C0CF9">
            <w:pPr>
              <w:widowControl w:val="0"/>
              <w:autoSpaceDE w:val="0"/>
              <w:autoSpaceDN w:val="0"/>
              <w:adjustRightInd w:val="0"/>
              <w:rPr>
                <w:rFonts w:ascii="Times New Roman" w:hAnsi="Times New Roman" w:cs="Times New Roman"/>
                <w:sz w:val="16"/>
                <w:szCs w:val="16"/>
                <w:u w:val="single"/>
              </w:rPr>
            </w:pPr>
          </w:p>
        </w:tc>
        <w:tc>
          <w:tcPr>
            <w:tcW w:w="3403" w:type="dxa"/>
            <w:shd w:val="clear" w:color="auto" w:fill="auto"/>
          </w:tcPr>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Дата рождения</w:t>
            </w:r>
          </w:p>
          <w:p w:rsidR="00784F2C" w:rsidRPr="007C3362" w:rsidRDefault="00784F2C" w:rsidP="000C0CF9">
            <w:pPr>
              <w:widowControl w:val="0"/>
              <w:tabs>
                <w:tab w:val="left" w:pos="4610"/>
              </w:tabs>
              <w:autoSpaceDE w:val="0"/>
              <w:autoSpaceDN w:val="0"/>
              <w:adjustRightInd w:val="0"/>
              <w:ind w:firstLine="720"/>
              <w:rPr>
                <w:rFonts w:ascii="Times New Roman" w:hAnsi="Times New Roman" w:cs="Times New Roman"/>
                <w:sz w:val="16"/>
                <w:szCs w:val="16"/>
              </w:rPr>
            </w:pPr>
          </w:p>
        </w:tc>
      </w:tr>
      <w:tr w:rsidR="00784F2C" w:rsidRPr="007C3362" w:rsidTr="000C0CF9">
        <w:trPr>
          <w:trHeight w:val="1331"/>
        </w:trPr>
        <w:tc>
          <w:tcPr>
            <w:tcW w:w="3828" w:type="dxa"/>
            <w:vMerge/>
            <w:shd w:val="clear" w:color="auto" w:fill="auto"/>
          </w:tcPr>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u w:val="single"/>
              </w:rPr>
            </w:pPr>
          </w:p>
        </w:tc>
        <w:tc>
          <w:tcPr>
            <w:tcW w:w="2834" w:type="dxa"/>
            <w:vMerge/>
            <w:shd w:val="clear" w:color="auto" w:fill="auto"/>
          </w:tcPr>
          <w:p w:rsidR="00784F2C" w:rsidRPr="007C3362" w:rsidRDefault="00784F2C" w:rsidP="000C0CF9">
            <w:pPr>
              <w:widowControl w:val="0"/>
              <w:autoSpaceDE w:val="0"/>
              <w:autoSpaceDN w:val="0"/>
              <w:adjustRightInd w:val="0"/>
              <w:rPr>
                <w:rFonts w:ascii="Times New Roman" w:hAnsi="Times New Roman" w:cs="Times New Roman"/>
                <w:sz w:val="16"/>
                <w:szCs w:val="16"/>
                <w:u w:val="single"/>
              </w:rPr>
            </w:pPr>
          </w:p>
        </w:tc>
        <w:tc>
          <w:tcPr>
            <w:tcW w:w="3403" w:type="dxa"/>
            <w:shd w:val="clear" w:color="auto" w:fill="auto"/>
          </w:tcPr>
          <w:p w:rsidR="00784F2C" w:rsidRPr="007C3362" w:rsidRDefault="00784F2C" w:rsidP="000C0CF9">
            <w:pPr>
              <w:widowControl w:val="0"/>
              <w:autoSpaceDE w:val="0"/>
              <w:autoSpaceDN w:val="0"/>
              <w:adjustRightInd w:val="0"/>
              <w:rPr>
                <w:rFonts w:ascii="Times New Roman" w:hAnsi="Times New Roman" w:cs="Times New Roman"/>
                <w:sz w:val="16"/>
                <w:szCs w:val="16"/>
              </w:rPr>
            </w:pPr>
          </w:p>
          <w:p w:rsidR="00784F2C" w:rsidRPr="007C3362" w:rsidRDefault="00784F2C" w:rsidP="000C0CF9">
            <w:pPr>
              <w:widowControl w:val="0"/>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Адрес места жительства:____________</w:t>
            </w:r>
          </w:p>
          <w:p w:rsidR="00784F2C" w:rsidRPr="007C3362" w:rsidRDefault="00784F2C" w:rsidP="000C0CF9">
            <w:pPr>
              <w:widowControl w:val="0"/>
              <w:autoSpaceDE w:val="0"/>
              <w:autoSpaceDN w:val="0"/>
              <w:adjustRightInd w:val="0"/>
              <w:rPr>
                <w:rFonts w:ascii="Times New Roman" w:hAnsi="Times New Roman" w:cs="Times New Roman"/>
                <w:sz w:val="16"/>
                <w:szCs w:val="16"/>
              </w:rPr>
            </w:pPr>
          </w:p>
          <w:p w:rsidR="00784F2C" w:rsidRPr="007C3362" w:rsidRDefault="00784F2C" w:rsidP="000C0CF9">
            <w:pPr>
              <w:widowControl w:val="0"/>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_________________________________</w:t>
            </w:r>
          </w:p>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rPr>
            </w:pPr>
          </w:p>
          <w:p w:rsidR="00784F2C" w:rsidRPr="007C3362" w:rsidRDefault="00784F2C" w:rsidP="000C0CF9">
            <w:pPr>
              <w:widowControl w:val="0"/>
              <w:tabs>
                <w:tab w:val="left" w:pos="4610"/>
              </w:tabs>
              <w:autoSpaceDE w:val="0"/>
              <w:autoSpaceDN w:val="0"/>
              <w:adjustRightInd w:val="0"/>
              <w:rPr>
                <w:rFonts w:ascii="Times New Roman" w:hAnsi="Times New Roman" w:cs="Times New Roman"/>
                <w:sz w:val="16"/>
                <w:szCs w:val="16"/>
              </w:rPr>
            </w:pPr>
            <w:r w:rsidRPr="007C3362">
              <w:rPr>
                <w:rFonts w:ascii="Times New Roman" w:hAnsi="Times New Roman" w:cs="Times New Roman"/>
                <w:sz w:val="16"/>
                <w:szCs w:val="16"/>
              </w:rPr>
              <w:t>Контактный телефон: _________________________________</w:t>
            </w:r>
          </w:p>
        </w:tc>
      </w:tr>
    </w:tbl>
    <w:p w:rsidR="00784F2C" w:rsidRPr="007C3362" w:rsidRDefault="00784F2C" w:rsidP="00784F2C">
      <w:pPr>
        <w:jc w:val="center"/>
        <w:rPr>
          <w:rFonts w:ascii="Times New Roman" w:eastAsia="Times New Roman" w:hAnsi="Times New Roman" w:cs="Times New Roman"/>
          <w:sz w:val="16"/>
          <w:szCs w:val="16"/>
        </w:rPr>
      </w:pPr>
    </w:p>
    <w:p w:rsidR="00784F2C" w:rsidRPr="007C3362" w:rsidRDefault="00784F2C" w:rsidP="00784F2C">
      <w:pPr>
        <w:tabs>
          <w:tab w:val="left" w:pos="6693"/>
        </w:tabs>
        <w:jc w:val="both"/>
        <w:rPr>
          <w:rFonts w:ascii="Times New Roman" w:eastAsia="Times New Roman" w:hAnsi="Times New Roman" w:cs="Times New Roman"/>
          <w:sz w:val="28"/>
          <w:szCs w:val="28"/>
        </w:rPr>
      </w:pPr>
    </w:p>
    <w:p w:rsidR="00543FAE" w:rsidRDefault="00543FAE"/>
    <w:sectPr w:rsidR="00543F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515F007C"/>
    <w:lvl w:ilvl="0" w:tplc="FFFFFFFF">
      <w:start w:val="1"/>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DB127F8"/>
    <w:lvl w:ilvl="0" w:tplc="FFFFFFFF">
      <w:start w:val="4"/>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1F16E9E8"/>
    <w:lvl w:ilvl="0" w:tplc="FFFFFFFF">
      <w:start w:val="1"/>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66EF438C"/>
    <w:lvl w:ilvl="0" w:tplc="FFFFFFFF">
      <w:start w:val="2"/>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40E0F76"/>
    <w:lvl w:ilvl="0" w:tplc="FFFFFFFF">
      <w:start w:val="1"/>
      <w:numFmt w:val="decimal"/>
      <w:lvlText w:val="5.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109CF92E"/>
    <w:lvl w:ilvl="0" w:tplc="FFFFFFFF">
      <w:start w:val="2"/>
      <w:numFmt w:val="decimal"/>
      <w:lvlText w:val="6.%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0DED7262"/>
    <w:lvl w:ilvl="0" w:tplc="FFFFFFFF">
      <w:start w:val="10"/>
      <w:numFmt w:val="decimal"/>
      <w:lvlText w:val="6.%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7FDCC232"/>
    <w:lvl w:ilvl="0" w:tplc="FFFFFFFF">
      <w:start w:val="1"/>
      <w:numFmt w:val="decimal"/>
      <w:lvlText w:val="%1"/>
      <w:lvlJc w:val="left"/>
    </w:lvl>
    <w:lvl w:ilvl="1" w:tplc="FFFFFFFF">
      <w:start w:val="7"/>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1BEFD79E"/>
    <w:lvl w:ilvl="0" w:tplc="FFFFFFFF">
      <w:start w:val="1"/>
      <w:numFmt w:val="decimal"/>
      <w:lvlText w:val="7.%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3AF927FD"/>
    <w:multiLevelType w:val="hybridMultilevel"/>
    <w:tmpl w:val="94CCE08A"/>
    <w:lvl w:ilvl="0" w:tplc="0419000D">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F2C"/>
    <w:rsid w:val="00433656"/>
    <w:rsid w:val="00543FAE"/>
    <w:rsid w:val="00784F2C"/>
    <w:rsid w:val="00FC0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9342E9-4399-4202-AA24-8F8F0A59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F2C"/>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hvgimn.samar.rusobr.ru/p93aa1.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hvgimn.samar.rusobr.ru/p93aa1.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vgimn.samar.rusobr.ru/p93aa1.html" TargetMode="External"/><Relationship Id="rId11" Type="http://schemas.openxmlformats.org/officeDocument/2006/relationships/hyperlink" Target="http://phvgimn.samar.rusobr.ru/p93aa1.html" TargetMode="External"/><Relationship Id="rId5" Type="http://schemas.openxmlformats.org/officeDocument/2006/relationships/hyperlink" Target="http://phvgimn.samar.rusobr.ru/p93aa1.html" TargetMode="External"/><Relationship Id="rId10" Type="http://schemas.openxmlformats.org/officeDocument/2006/relationships/hyperlink" Target="http://phvgimn.samar.rusobr.ru/p93aa1.html" TargetMode="External"/><Relationship Id="rId4" Type="http://schemas.openxmlformats.org/officeDocument/2006/relationships/webSettings" Target="webSettings.xml"/><Relationship Id="rId9" Type="http://schemas.openxmlformats.org/officeDocument/2006/relationships/hyperlink" Target="http://phvgimn.samar.rusobr.ru/p93aa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5428</Words>
  <Characters>30941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Лира Гимазетдинова</cp:lastModifiedBy>
  <cp:revision>2</cp:revision>
  <dcterms:created xsi:type="dcterms:W3CDTF">2025-10-23T07:32:00Z</dcterms:created>
  <dcterms:modified xsi:type="dcterms:W3CDTF">2025-10-23T07:32:00Z</dcterms:modified>
</cp:coreProperties>
</file>